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media/document_image_rId3.gif" ContentType="image/gif"/>
  <Override PartName="/word/media/document_image_rId4.png" ContentType="image/png"/>
  <Override PartName="/word/media/document_image_rId5.png" ContentType="image/png"/>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d84e7" w14:textId="80d84e7">
      <w:pPr>
        <w:spacing w:after="75"/>
        <w:ind w:left="0"/>
        <w:jc w:val="center"/>
        <w15:collapsed w:val="false"/>
      </w:pPr>
      <w:bookmarkStart w:name="1" w:id="0"/>
      <w:r>
        <w:drawing>
          <wp:inline distT="0" distB="0" distL="0" distR="0">
            <wp:extent cx="7112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711200" cy="1193800"/>
                    </a:xfrm>
                    <a:prstGeom prst="rect">
                      <a:avLst/>
                    </a:prstGeom>
                  </pic:spPr>
                </pic:pic>
              </a:graphicData>
            </a:graphic>
          </wp:inline>
        </w:drawing>
      </w:r>
    </w:p>
    <w:bookmarkEnd w:id="0"/>
    <w:bookmarkStart w:name="2" w:id="1"/>
    <w:p>
      <w:pPr>
        <w:pStyle w:val="Heading2"/>
        <w:spacing w:after="225"/>
        <w:ind w:left="0"/>
        <w:jc w:val="center"/>
      </w:pPr>
      <w:r>
        <w:rPr>
          <w:rFonts w:ascii="Times New Roman" w:hAnsi="Times New Roman"/>
          <w:color w:val="000000"/>
          <w:sz w:val="40"/>
        </w:rPr>
        <w:t>Про затвердження Критеріїв визначення підприємств, установ і організацій, які мають важливе значення для забезпечення потреб територіальної громади в особливий період у Запорізькій області</w:t>
      </w:r>
    </w:p>
    <w:bookmarkEnd w:id="1"/>
    <w:bookmarkStart w:name="3" w:id="2"/>
    <w:p>
      <w:pPr>
        <w:spacing w:after="75"/>
        <w:ind w:left="0"/>
        <w:jc w:val="center"/>
      </w:pPr>
      <w:r>
        <w:rPr>
          <w:rFonts w:ascii="Times New Roman" w:hAnsi="Times New Roman"/>
          <w:b/>
          <w:i w:val="false"/>
          <w:color w:val="000000"/>
          <w:sz w:val="24"/>
        </w:rPr>
        <w:t>Розпорядження Запорізької обласної державної адміністрації,</w:t>
      </w:r>
      <w:r>
        <w:br/>
      </w:r>
      <w:r>
        <w:rPr>
          <w:rFonts w:ascii="Times New Roman" w:hAnsi="Times New Roman"/>
          <w:b/>
          <w:i w:val="false"/>
          <w:color w:val="000000"/>
          <w:sz w:val="24"/>
        </w:rPr>
        <w:t>Запорізької обласної військової адміністрації</w:t>
      </w:r>
      <w:r>
        <w:br/>
      </w:r>
      <w:r>
        <w:rPr>
          <w:rFonts w:ascii="Times New Roman" w:hAnsi="Times New Roman"/>
          <w:b/>
          <w:i w:val="false"/>
          <w:color w:val="000000"/>
          <w:sz w:val="24"/>
        </w:rPr>
        <w:t>від 09 липня 2026 року N 670</w:t>
      </w:r>
    </w:p>
    <w:bookmarkEnd w:id="2"/>
    <w:bookmarkStart w:name="4" w:id="3"/>
    <w:p>
      <w:pPr>
        <w:spacing w:after="75"/>
        <w:ind w:left="0"/>
        <w:jc w:val="center"/>
      </w:pPr>
      <w:r>
        <w:rPr>
          <w:rFonts w:ascii="Times New Roman" w:hAnsi="Times New Roman"/>
          <w:b/>
          <w:i w:val="false"/>
          <w:color w:val="000000"/>
          <w:sz w:val="24"/>
        </w:rPr>
        <w:t>Зареєстровано в Дніпровському міжрегіональному управлінні Міністерства юстиції України</w:t>
      </w:r>
      <w:r>
        <w:br/>
      </w:r>
      <w:r>
        <w:rPr>
          <w:rFonts w:ascii="Times New Roman" w:hAnsi="Times New Roman"/>
          <w:b/>
          <w:i w:val="false"/>
          <w:color w:val="000000"/>
          <w:sz w:val="24"/>
        </w:rPr>
        <w:t>10 липня 2026 р. за N 81/1439</w:t>
      </w:r>
    </w:p>
    <w:bookmarkEnd w:id="3"/>
    <w:bookmarkStart w:name="5" w:id="4"/>
    <w:p>
      <w:pPr>
        <w:spacing w:after="75"/>
        <w:ind w:firstLine="240"/>
        <w:jc w:val="both"/>
      </w:pPr>
      <w:r>
        <w:rPr>
          <w:rFonts w:ascii="Times New Roman" w:hAnsi="Times New Roman"/>
          <w:b w:val="false"/>
          <w:i w:val="false"/>
          <w:color w:val="000000"/>
          <w:sz w:val="24"/>
        </w:rPr>
        <w:t xml:space="preserve">Відповідно до </w:t>
      </w:r>
      <w:r>
        <w:rPr>
          <w:rFonts w:ascii="Times New Roman" w:hAnsi="Times New Roman"/>
          <w:b w:val="false"/>
          <w:i w:val="false"/>
          <w:color w:val="293a55"/>
          <w:sz w:val="24"/>
        </w:rPr>
        <w:t>статей 6</w:t>
      </w:r>
      <w:r>
        <w:rPr>
          <w:rFonts w:ascii="Times New Roman" w:hAnsi="Times New Roman"/>
          <w:b w:val="false"/>
          <w:i w:val="false"/>
          <w:color w:val="000000"/>
          <w:sz w:val="24"/>
        </w:rPr>
        <w:t xml:space="preserve">, </w:t>
      </w:r>
      <w:r>
        <w:rPr>
          <w:rFonts w:ascii="Times New Roman" w:hAnsi="Times New Roman"/>
          <w:b w:val="false"/>
          <w:i w:val="false"/>
          <w:color w:val="293a55"/>
          <w:sz w:val="24"/>
        </w:rPr>
        <w:t>41 Закону України "Про місцеві державні адміністрації"</w:t>
      </w:r>
      <w:r>
        <w:rPr>
          <w:rFonts w:ascii="Times New Roman" w:hAnsi="Times New Roman"/>
          <w:b w:val="false"/>
          <w:i w:val="false"/>
          <w:color w:val="000000"/>
          <w:sz w:val="24"/>
        </w:rPr>
        <w:t xml:space="preserve">, </w:t>
      </w:r>
      <w:r>
        <w:rPr>
          <w:rFonts w:ascii="Times New Roman" w:hAnsi="Times New Roman"/>
          <w:b w:val="false"/>
          <w:i w:val="false"/>
          <w:color w:val="293a55"/>
          <w:sz w:val="24"/>
        </w:rPr>
        <w:t>пункту 8 частини сьомої статті 15 Закону України "Про правовий режим воєнного стану"</w:t>
      </w:r>
      <w:r>
        <w:rPr>
          <w:rFonts w:ascii="Times New Roman" w:hAnsi="Times New Roman"/>
          <w:b w:val="false"/>
          <w:i w:val="false"/>
          <w:color w:val="000000"/>
          <w:sz w:val="24"/>
        </w:rPr>
        <w:t xml:space="preserve">, підпункту 4 пункту 2 Критеріїв та порядку, за якими здійснюється визначення підприємств, установ та організацій, які є критично важливими для функціонування економіки та забезпечення життєдіяльності населення в особливий період, а також критично важливими для забезпечення потреб Збройних Сил, інших військових формувань в особливий період, затверджених </w:t>
      </w:r>
      <w:r>
        <w:rPr>
          <w:rFonts w:ascii="Times New Roman" w:hAnsi="Times New Roman"/>
          <w:b w:val="false"/>
          <w:i w:val="false"/>
          <w:color w:val="293a55"/>
          <w:sz w:val="24"/>
        </w:rPr>
        <w:t>постановою Кабінету Міністрів України від 27 січня 2023 року N 76</w:t>
      </w:r>
      <w:r>
        <w:rPr>
          <w:rFonts w:ascii="Times New Roman" w:hAnsi="Times New Roman"/>
          <w:b w:val="false"/>
          <w:i w:val="false"/>
          <w:color w:val="000000"/>
          <w:sz w:val="24"/>
        </w:rPr>
        <w:t xml:space="preserve"> (в редакції </w:t>
      </w:r>
      <w:r>
        <w:rPr>
          <w:rFonts w:ascii="Times New Roman" w:hAnsi="Times New Roman"/>
          <w:b w:val="false"/>
          <w:i w:val="false"/>
          <w:color w:val="293a55"/>
          <w:sz w:val="24"/>
        </w:rPr>
        <w:t>постанови Кабінету Міністрів України від 05 червня 2024 року N 650</w:t>
      </w:r>
      <w:r>
        <w:rPr>
          <w:rFonts w:ascii="Times New Roman" w:hAnsi="Times New Roman"/>
          <w:b w:val="false"/>
          <w:i w:val="false"/>
          <w:color w:val="000000"/>
          <w:sz w:val="24"/>
        </w:rPr>
        <w:t xml:space="preserve">), </w:t>
      </w:r>
      <w:r>
        <w:rPr>
          <w:rFonts w:ascii="Times New Roman" w:hAnsi="Times New Roman"/>
          <w:b w:val="false"/>
          <w:i w:val="false"/>
          <w:color w:val="293a55"/>
          <w:sz w:val="24"/>
        </w:rPr>
        <w:t>Указу Президента України від 24 лютого 2022 року N 68/2022 "Про утворення військових адміністрацій"</w:t>
      </w:r>
      <w:r>
        <w:rPr>
          <w:rFonts w:ascii="Times New Roman" w:hAnsi="Times New Roman"/>
          <w:b w:val="false"/>
          <w:i w:val="false"/>
          <w:color w:val="000000"/>
          <w:sz w:val="24"/>
        </w:rPr>
        <w:t xml:space="preserve">, з метою затвердження критеріїв визначення підприємств, установ і організацій, які мають важливе значення для забезпечення потреб територіальної громади в особливий період у Запорізькій області, </w:t>
      </w:r>
      <w:r>
        <w:rPr>
          <w:rFonts w:ascii="Times New Roman" w:hAnsi="Times New Roman"/>
          <w:b/>
          <w:i w:val="false"/>
          <w:color w:val="000000"/>
          <w:sz w:val="24"/>
        </w:rPr>
        <w:t>зобов'язую</w:t>
      </w:r>
      <w:r>
        <w:rPr>
          <w:rFonts w:ascii="Times New Roman" w:hAnsi="Times New Roman"/>
          <w:b w:val="false"/>
          <w:i w:val="false"/>
          <w:color w:val="000000"/>
          <w:sz w:val="24"/>
        </w:rPr>
        <w:t>:</w:t>
      </w:r>
    </w:p>
    <w:bookmarkEnd w:id="4"/>
    <w:bookmarkStart w:name="6" w:id="5"/>
    <w:p>
      <w:pPr>
        <w:spacing w:after="75"/>
        <w:ind w:firstLine="240"/>
        <w:jc w:val="both"/>
      </w:pPr>
      <w:r>
        <w:rPr>
          <w:rFonts w:ascii="Times New Roman" w:hAnsi="Times New Roman"/>
          <w:b w:val="false"/>
          <w:i w:val="false"/>
          <w:color w:val="000000"/>
          <w:sz w:val="24"/>
        </w:rPr>
        <w:t>1. Затвердити Критерії визначення підприємств, установ і організацій, які мають важливе значення для забезпечення потреб територіальної громади в особливий період у Запорізькій області, що додаються.</w:t>
      </w:r>
    </w:p>
    <w:bookmarkEnd w:id="5"/>
    <w:bookmarkStart w:name="7" w:id="6"/>
    <w:p>
      <w:pPr>
        <w:spacing w:after="75"/>
        <w:ind w:firstLine="240"/>
        <w:jc w:val="both"/>
      </w:pPr>
      <w:r>
        <w:rPr>
          <w:rFonts w:ascii="Times New Roman" w:hAnsi="Times New Roman"/>
          <w:b w:val="false"/>
          <w:i w:val="false"/>
          <w:color w:val="000000"/>
          <w:sz w:val="24"/>
        </w:rPr>
        <w:t xml:space="preserve">2. Визнати таким, що втратило чинність, </w:t>
      </w:r>
      <w:r>
        <w:rPr>
          <w:rFonts w:ascii="Times New Roman" w:hAnsi="Times New Roman"/>
          <w:b w:val="false"/>
          <w:i w:val="false"/>
          <w:color w:val="293a55"/>
          <w:sz w:val="24"/>
        </w:rPr>
        <w:t>розпорядження голови Запорізької обласної державної адміністрації, начальника Запорізької обласної військової адміністрації від 11 лютого 2026 року N 142 "Про затвердження Критеріїв визначення підприємств, установ і організацій, які мають важливе значення для забезпечення потреб територіальної громади в особливий період у Запорізькій області"</w:t>
      </w:r>
      <w:r>
        <w:rPr>
          <w:rFonts w:ascii="Times New Roman" w:hAnsi="Times New Roman"/>
          <w:b w:val="false"/>
          <w:i w:val="false"/>
          <w:color w:val="000000"/>
          <w:sz w:val="24"/>
        </w:rPr>
        <w:t>, яке зареєстроване у Дніпровському міжрегіональному управлінні Міністерства юстиції України 13 лютого 2026 року за N 8/1366.</w:t>
      </w:r>
    </w:p>
    <w:bookmarkEnd w:id="6"/>
    <w:bookmarkStart w:name="8" w:id="7"/>
    <w:p>
      <w:pPr>
        <w:spacing w:after="75"/>
        <w:ind w:firstLine="240"/>
        <w:jc w:val="both"/>
      </w:pPr>
      <w:r>
        <w:rPr>
          <w:rFonts w:ascii="Times New Roman" w:hAnsi="Times New Roman"/>
          <w:b w:val="false"/>
          <w:i w:val="false"/>
          <w:color w:val="000000"/>
          <w:sz w:val="24"/>
        </w:rPr>
        <w:t>3. Юридичне управління апарату Запорізької обласної державної адміністрації, в установленому законодавством порядку, забезпечити подання цього розпорядження на державну реєстрацію до Дніпровського міжрегіонального управління Міністерства юстиції України.</w:t>
      </w:r>
    </w:p>
    <w:bookmarkEnd w:id="7"/>
    <w:bookmarkStart w:name="9" w:id="8"/>
    <w:p>
      <w:pPr>
        <w:spacing w:after="75"/>
        <w:ind w:firstLine="240"/>
        <w:jc w:val="both"/>
      </w:pPr>
      <w:r>
        <w:rPr>
          <w:rFonts w:ascii="Times New Roman" w:hAnsi="Times New Roman"/>
          <w:b w:val="false"/>
          <w:i w:val="false"/>
          <w:color w:val="000000"/>
          <w:sz w:val="24"/>
        </w:rPr>
        <w:t>4. Це розпорядження набирає чинності з дня його офіційного оприлюднення в друкованих медіа.</w:t>
      </w:r>
    </w:p>
    <w:bookmarkEnd w:id="8"/>
    <w:bookmarkStart w:name="10" w:id="9"/>
    <w:p>
      <w:pPr>
        <w:spacing w:after="75"/>
        <w:ind w:firstLine="240"/>
        <w:jc w:val="both"/>
      </w:pPr>
      <w:r>
        <w:rPr>
          <w:rFonts w:ascii="Times New Roman" w:hAnsi="Times New Roman"/>
          <w:b w:val="false"/>
          <w:i w:val="false"/>
          <w:color w:val="000000"/>
          <w:sz w:val="24"/>
        </w:rPr>
        <w:t>5. Контроль за виконанням цього розпорядження залишаю за собою.</w:t>
      </w:r>
    </w:p>
    <w:bookmarkEnd w:id="9"/>
    <w:bookmarkStart w:name="11" w:id="10"/>
    <w:p>
      <w:pPr>
        <w:spacing w:after="75"/>
        <w:ind w:firstLine="240"/>
        <w:jc w:val="both"/>
      </w:pPr>
      <w:r>
        <w:rPr>
          <w:rFonts w:ascii="Times New Roman" w:hAnsi="Times New Roman"/>
          <w:b w:val="false"/>
          <w:i w:val="false"/>
          <w:color w:val="000000"/>
          <w:sz w:val="24"/>
        </w:rPr>
        <w:t xml:space="preserve"> </w:t>
      </w:r>
    </w:p>
    <w:bookmarkEnd w:id="10"/>
    <w:tbl>
      <w:tblPr>
        <w:tblW w:w="0" w:type="auto"/>
        <w:tblCellSpacing w:w="0" w:type="auto"/>
        <w:tblBorders>
          <w:top w:val="single" w:color="e5e2ff" w:sz="8"/>
          <w:left w:val="none"/>
          <w:bottom w:val="none"/>
          <w:right w:val="none"/>
          <w:insideH w:val="none"/>
          <w:insideV w:val="none"/>
        </w:tblBorders>
      </w:tblPr>
      <w:tblGrid>
        <w:gridCol w:w="4845"/>
        <w:gridCol w:w="4845"/>
      </w:tblGrid>
      <w:tr>
        <w:trPr>
          <w:trHeight w:val="30" w:hRule="atLeast"/>
        </w:trPr>
        <w:tc>
          <w:tcPr>
            <w:tcW w:w="4845" w:type="dxa"/>
            <w:tcBorders/>
            <w:vAlign w:val="center"/>
          </w:tcPr>
          <w:bookmarkStart w:name="12" w:id="11"/>
          <w:p>
            <w:pPr>
              <w:spacing w:after="75"/>
              <w:ind w:left="0"/>
              <w:jc w:val="center"/>
            </w:pPr>
            <w:r>
              <w:rPr>
                <w:rFonts w:ascii="Times New Roman" w:hAnsi="Times New Roman"/>
                <w:b/>
                <w:i w:val="false"/>
                <w:color w:val="000000"/>
                <w:sz w:val="15"/>
              </w:rPr>
              <w:t>Голова Запорізької обласної</w:t>
            </w:r>
            <w:r>
              <w:br/>
            </w:r>
            <w:r>
              <w:rPr>
                <w:rFonts w:ascii="Times New Roman" w:hAnsi="Times New Roman"/>
                <w:b/>
                <w:i w:val="false"/>
                <w:color w:val="000000"/>
                <w:sz w:val="15"/>
              </w:rPr>
              <w:t>державної адміністрації, начальник</w:t>
            </w:r>
            <w:r>
              <w:br/>
            </w:r>
            <w:r>
              <w:rPr>
                <w:rFonts w:ascii="Times New Roman" w:hAnsi="Times New Roman"/>
                <w:b/>
                <w:i w:val="false"/>
                <w:color w:val="000000"/>
                <w:sz w:val="15"/>
              </w:rPr>
              <w:t>Запорізької обласної</w:t>
            </w:r>
            <w:r>
              <w:br/>
            </w:r>
            <w:r>
              <w:rPr>
                <w:rFonts w:ascii="Times New Roman" w:hAnsi="Times New Roman"/>
                <w:b/>
                <w:i w:val="false"/>
                <w:color w:val="000000"/>
                <w:sz w:val="15"/>
              </w:rPr>
              <w:t>військової адміністрації</w:t>
            </w:r>
          </w:p>
          <w:bookmarkEnd w:id="11"/>
        </w:tc>
        <w:tc>
          <w:tcPr>
            <w:tcW w:w="4845" w:type="dxa"/>
            <w:tcBorders/>
            <w:vAlign w:val="center"/>
          </w:tcPr>
          <w:bookmarkStart w:name="13" w:id="12"/>
          <w:p>
            <w:pPr>
              <w:spacing w:after="75"/>
              <w:ind w:left="0"/>
              <w:jc w:val="center"/>
            </w:pPr>
            <w:r>
              <w:rPr>
                <w:rFonts w:ascii="Times New Roman" w:hAnsi="Times New Roman"/>
                <w:b/>
                <w:i w:val="false"/>
                <w:color w:val="000000"/>
                <w:sz w:val="15"/>
              </w:rPr>
              <w:t>Іван ФЕДОРОВ</w:t>
            </w:r>
          </w:p>
          <w:bookmarkEnd w:id="12"/>
        </w:tc>
      </w:tr>
    </w:tbl>
    <w:bookmarkStart w:name="14" w:id="13"/>
    <w:p>
      <w:pPr>
        <w:spacing w:after="75"/>
        <w:ind w:firstLine="240"/>
        <w:jc w:val="both"/>
      </w:pPr>
      <w:r>
        <w:rPr>
          <w:rFonts w:ascii="Times New Roman" w:hAnsi="Times New Roman"/>
          <w:b w:val="false"/>
          <w:i w:val="false"/>
          <w:color w:val="000000"/>
          <w:sz w:val="24"/>
        </w:rPr>
        <w:t xml:space="preserve"> </w:t>
      </w:r>
    </w:p>
    <w:bookmarkEnd w:id="13"/>
    <w:bookmarkStart w:name="15" w:id="14"/>
    <w:p>
      <w:pPr>
        <w:spacing w:after="75"/>
        <w:ind w:firstLine="240"/>
        <w:jc w:val="right"/>
      </w:pPr>
      <w:r>
        <w:rPr>
          <w:rFonts w:ascii="Times New Roman" w:hAnsi="Times New Roman"/>
          <w:b w:val="false"/>
          <w:i w:val="false"/>
          <w:color w:val="000000"/>
          <w:sz w:val="24"/>
        </w:rPr>
        <w:t>ЗАТВЕРДЖЕНО</w:t>
      </w:r>
      <w:r>
        <w:br/>
      </w:r>
      <w:r>
        <w:rPr>
          <w:rFonts w:ascii="Times New Roman" w:hAnsi="Times New Roman"/>
          <w:b w:val="false"/>
          <w:i w:val="false"/>
          <w:color w:val="000000"/>
          <w:sz w:val="24"/>
        </w:rPr>
        <w:t>Розпорядження Запорізької обласної державної адміністрації, Запорізької обласної військової адміністрації</w:t>
      </w:r>
      <w:r>
        <w:br/>
      </w:r>
      <w:r>
        <w:rPr>
          <w:rFonts w:ascii="Times New Roman" w:hAnsi="Times New Roman"/>
          <w:b w:val="false"/>
          <w:i w:val="false"/>
          <w:color w:val="000000"/>
          <w:sz w:val="24"/>
        </w:rPr>
        <w:t>09 липня 2026 року N 670</w:t>
      </w:r>
    </w:p>
    <w:bookmarkEnd w:id="14"/>
    <w:bookmarkStart w:name="16" w:id="15"/>
    <w:p>
      <w:pPr>
        <w:pStyle w:val="Heading3"/>
        <w:spacing w:after="225"/>
        <w:ind w:left="0"/>
        <w:jc w:val="center"/>
      </w:pPr>
      <w:r>
        <w:rPr>
          <w:rFonts w:ascii="Times New Roman" w:hAnsi="Times New Roman"/>
          <w:color w:val="000000"/>
          <w:sz w:val="32"/>
        </w:rPr>
        <w:t>КРИТЕРІЇ</w:t>
      </w:r>
      <w:r>
        <w:br/>
      </w:r>
      <w:r>
        <w:rPr>
          <w:rFonts w:ascii="Times New Roman" w:hAnsi="Times New Roman"/>
          <w:color w:val="000000"/>
          <w:sz w:val="32"/>
        </w:rPr>
        <w:t>визначення підприємств, установ і організацій, які мають важливе значення для забезпечення потреб територіальної громади в особливий період у Запорізькій області</w:t>
      </w:r>
    </w:p>
    <w:bookmarkEnd w:id="15"/>
    <w:bookmarkStart w:name="17" w:id="16"/>
    <w:p>
      <w:pPr>
        <w:spacing w:after="75"/>
        <w:ind w:firstLine="240"/>
        <w:jc w:val="both"/>
      </w:pPr>
      <w:r>
        <w:rPr>
          <w:rFonts w:ascii="Times New Roman" w:hAnsi="Times New Roman"/>
          <w:b w:val="false"/>
          <w:i w:val="false"/>
          <w:color w:val="000000"/>
          <w:sz w:val="24"/>
        </w:rPr>
        <w:t>1. Визначення підприємств, установ і організацій (далі - підприємство), які мають важливе значення для забезпечення потреб територіальної громади в особливий період у Запорізькій області, здійснюється у відповідних сферах за такими критеріями:</w:t>
      </w:r>
    </w:p>
    <w:bookmarkEnd w:id="16"/>
    <w:bookmarkStart w:name="18" w:id="17"/>
    <w:p>
      <w:pPr>
        <w:spacing w:after="75"/>
        <w:ind w:firstLine="240"/>
        <w:jc w:val="both"/>
      </w:pPr>
      <w:r>
        <w:rPr>
          <w:rFonts w:ascii="Times New Roman" w:hAnsi="Times New Roman"/>
          <w:b w:val="false"/>
          <w:i w:val="false"/>
          <w:color w:val="000000"/>
          <w:sz w:val="24"/>
        </w:rPr>
        <w:t xml:space="preserve">1) Підприємства агропромислового комплексу, що здійснюють свою основну діяльність згідно з кодами класифікації видів економічної діяльності </w:t>
      </w:r>
      <w:r>
        <w:rPr>
          <w:rFonts w:ascii="Times New Roman" w:hAnsi="Times New Roman"/>
          <w:b w:val="false"/>
          <w:i w:val="false"/>
          <w:color w:val="293a55"/>
          <w:sz w:val="24"/>
        </w:rPr>
        <w:t>Національного класифікатора України класифікації видів економічної діяльності ДК 009:2010</w:t>
      </w:r>
      <w:r>
        <w:rPr>
          <w:rFonts w:ascii="Times New Roman" w:hAnsi="Times New Roman"/>
          <w:b w:val="false"/>
          <w:i w:val="false"/>
          <w:color w:val="000000"/>
          <w:sz w:val="24"/>
        </w:rPr>
        <w:t xml:space="preserve">, затвердженого </w:t>
      </w:r>
      <w:r>
        <w:rPr>
          <w:rFonts w:ascii="Times New Roman" w:hAnsi="Times New Roman"/>
          <w:b w:val="false"/>
          <w:i w:val="false"/>
          <w:color w:val="293a55"/>
          <w:sz w:val="24"/>
        </w:rPr>
        <w:t>наказом Державного комітету України з питань технічного регулювання та споживчої політики від 11 жовтня 2010 року N 457</w:t>
      </w:r>
      <w:r>
        <w:rPr>
          <w:rFonts w:ascii="Times New Roman" w:hAnsi="Times New Roman"/>
          <w:b w:val="false"/>
          <w:i w:val="false"/>
          <w:color w:val="000000"/>
          <w:sz w:val="24"/>
        </w:rPr>
        <w:t xml:space="preserve"> (далі - КВЕД), у </w:t>
      </w:r>
      <w:r>
        <w:rPr>
          <w:rFonts w:ascii="Times New Roman" w:hAnsi="Times New Roman"/>
          <w:b w:val="false"/>
          <w:i w:val="false"/>
          <w:color w:val="293a55"/>
          <w:sz w:val="24"/>
        </w:rPr>
        <w:t>секції A "Сільське господарство, лісове господарство та рибне господарство" розділ 01 група 01.1 клас 01.11</w:t>
      </w:r>
      <w:r>
        <w:rPr>
          <w:rFonts w:ascii="Times New Roman" w:hAnsi="Times New Roman"/>
          <w:b w:val="false"/>
          <w:i w:val="false"/>
          <w:color w:val="000000"/>
          <w:sz w:val="24"/>
        </w:rPr>
        <w:t xml:space="preserve">, </w:t>
      </w:r>
      <w:r>
        <w:rPr>
          <w:rFonts w:ascii="Times New Roman" w:hAnsi="Times New Roman"/>
          <w:b w:val="false"/>
          <w:i w:val="false"/>
          <w:color w:val="293a55"/>
          <w:sz w:val="24"/>
        </w:rPr>
        <w:t>група 01.4 класи 01.41</w:t>
      </w:r>
      <w:r>
        <w:rPr>
          <w:rFonts w:ascii="Times New Roman" w:hAnsi="Times New Roman"/>
          <w:b w:val="false"/>
          <w:i w:val="false"/>
          <w:color w:val="000000"/>
          <w:sz w:val="24"/>
        </w:rPr>
        <w:t xml:space="preserve">, </w:t>
      </w:r>
      <w:r>
        <w:rPr>
          <w:rFonts w:ascii="Times New Roman" w:hAnsi="Times New Roman"/>
          <w:b w:val="false"/>
          <w:i w:val="false"/>
          <w:color w:val="293a55"/>
          <w:sz w:val="24"/>
        </w:rPr>
        <w:t>01.43</w:t>
      </w:r>
      <w:r>
        <w:rPr>
          <w:rFonts w:ascii="Times New Roman" w:hAnsi="Times New Roman"/>
          <w:b w:val="false"/>
          <w:i w:val="false"/>
          <w:color w:val="000000"/>
          <w:sz w:val="24"/>
        </w:rPr>
        <w:t xml:space="preserve">, </w:t>
      </w:r>
      <w:r>
        <w:rPr>
          <w:rFonts w:ascii="Times New Roman" w:hAnsi="Times New Roman"/>
          <w:b w:val="false"/>
          <w:i w:val="false"/>
          <w:color w:val="293a55"/>
          <w:sz w:val="24"/>
        </w:rPr>
        <w:t>01.45 - 01.47</w:t>
      </w:r>
      <w:r>
        <w:rPr>
          <w:rFonts w:ascii="Times New Roman" w:hAnsi="Times New Roman"/>
          <w:b w:val="false"/>
          <w:i w:val="false"/>
          <w:color w:val="000000"/>
          <w:sz w:val="24"/>
        </w:rPr>
        <w:t xml:space="preserve">, </w:t>
      </w:r>
      <w:r>
        <w:rPr>
          <w:rFonts w:ascii="Times New Roman" w:hAnsi="Times New Roman"/>
          <w:b w:val="false"/>
          <w:i w:val="false"/>
          <w:color w:val="293a55"/>
          <w:sz w:val="24"/>
        </w:rPr>
        <w:t>група 01.6 клас 01.64</w:t>
      </w:r>
      <w:r>
        <w:rPr>
          <w:rFonts w:ascii="Times New Roman" w:hAnsi="Times New Roman"/>
          <w:b w:val="false"/>
          <w:i w:val="false"/>
          <w:color w:val="000000"/>
          <w:sz w:val="24"/>
        </w:rPr>
        <w:t xml:space="preserve">; </w:t>
      </w:r>
      <w:r>
        <w:rPr>
          <w:rFonts w:ascii="Times New Roman" w:hAnsi="Times New Roman"/>
          <w:b w:val="false"/>
          <w:i w:val="false"/>
          <w:color w:val="293a55"/>
          <w:sz w:val="24"/>
        </w:rPr>
        <w:t>розділ 01 група 01.1 клас 01.13</w:t>
      </w:r>
      <w:r>
        <w:rPr>
          <w:rFonts w:ascii="Times New Roman" w:hAnsi="Times New Roman"/>
          <w:b w:val="false"/>
          <w:i w:val="false"/>
          <w:color w:val="000000"/>
          <w:sz w:val="24"/>
        </w:rPr>
        <w:t xml:space="preserve">, </w:t>
      </w:r>
      <w:r>
        <w:rPr>
          <w:rFonts w:ascii="Times New Roman" w:hAnsi="Times New Roman"/>
          <w:b w:val="false"/>
          <w:i w:val="false"/>
          <w:color w:val="293a55"/>
          <w:sz w:val="24"/>
        </w:rPr>
        <w:t>група 01.2 класи 01.21</w:t>
      </w:r>
      <w:r>
        <w:rPr>
          <w:rFonts w:ascii="Times New Roman" w:hAnsi="Times New Roman"/>
          <w:b w:val="false"/>
          <w:i w:val="false"/>
          <w:color w:val="000000"/>
          <w:sz w:val="24"/>
        </w:rPr>
        <w:t xml:space="preserve">, </w:t>
      </w:r>
      <w:r>
        <w:rPr>
          <w:rFonts w:ascii="Times New Roman" w:hAnsi="Times New Roman"/>
          <w:b w:val="false"/>
          <w:i w:val="false"/>
          <w:color w:val="293a55"/>
          <w:sz w:val="24"/>
        </w:rPr>
        <w:t>01.24</w:t>
      </w:r>
      <w:r>
        <w:rPr>
          <w:rFonts w:ascii="Times New Roman" w:hAnsi="Times New Roman"/>
          <w:b w:val="false"/>
          <w:i w:val="false"/>
          <w:color w:val="000000"/>
          <w:sz w:val="24"/>
        </w:rPr>
        <w:t xml:space="preserve"> та </w:t>
      </w:r>
      <w:r>
        <w:rPr>
          <w:rFonts w:ascii="Times New Roman" w:hAnsi="Times New Roman"/>
          <w:b w:val="false"/>
          <w:i w:val="false"/>
          <w:color w:val="293a55"/>
          <w:sz w:val="24"/>
        </w:rPr>
        <w:t>01.25</w:t>
      </w:r>
      <w:r>
        <w:rPr>
          <w:rFonts w:ascii="Times New Roman" w:hAnsi="Times New Roman"/>
          <w:b w:val="false"/>
          <w:i w:val="false"/>
          <w:color w:val="000000"/>
          <w:sz w:val="24"/>
        </w:rPr>
        <w:t xml:space="preserve"> (для визначення підприємства таким, що має важливе значення, необхідно відповідати не менше двом критеріям):</w:t>
      </w:r>
    </w:p>
    <w:bookmarkEnd w:id="17"/>
    <w:bookmarkStart w:name="19" w:id="18"/>
    <w:p>
      <w:pPr>
        <w:spacing w:after="75"/>
        <w:ind w:firstLine="240"/>
        <w:jc w:val="both"/>
      </w:pPr>
      <w:r>
        <w:rPr>
          <w:rFonts w:ascii="Times New Roman" w:hAnsi="Times New Roman"/>
          <w:b w:val="false"/>
          <w:i w:val="false"/>
          <w:color w:val="000000"/>
          <w:sz w:val="24"/>
        </w:rPr>
        <w:t xml:space="preserve">підприємство здійснює свою основну діяльність згідно з КВЕД у </w:t>
      </w:r>
      <w:r>
        <w:rPr>
          <w:rFonts w:ascii="Times New Roman" w:hAnsi="Times New Roman"/>
          <w:b w:val="false"/>
          <w:i w:val="false"/>
          <w:color w:val="293a55"/>
          <w:sz w:val="24"/>
        </w:rPr>
        <w:t>секції A "Сільське господарство, лісове господарство та рибне господарство" розділ 01 група 01.1 клас 01.11</w:t>
      </w:r>
      <w:r>
        <w:rPr>
          <w:rFonts w:ascii="Times New Roman" w:hAnsi="Times New Roman"/>
          <w:b w:val="false"/>
          <w:i w:val="false"/>
          <w:color w:val="000000"/>
          <w:sz w:val="24"/>
        </w:rPr>
        <w:t xml:space="preserve">, </w:t>
      </w:r>
      <w:r>
        <w:rPr>
          <w:rFonts w:ascii="Times New Roman" w:hAnsi="Times New Roman"/>
          <w:b w:val="false"/>
          <w:i w:val="false"/>
          <w:color w:val="293a55"/>
          <w:sz w:val="24"/>
        </w:rPr>
        <w:t>група 01.4 класи 01.41</w:t>
      </w:r>
      <w:r>
        <w:rPr>
          <w:rFonts w:ascii="Times New Roman" w:hAnsi="Times New Roman"/>
          <w:b w:val="false"/>
          <w:i w:val="false"/>
          <w:color w:val="000000"/>
          <w:sz w:val="24"/>
        </w:rPr>
        <w:t xml:space="preserve">, </w:t>
      </w:r>
      <w:r>
        <w:rPr>
          <w:rFonts w:ascii="Times New Roman" w:hAnsi="Times New Roman"/>
          <w:b w:val="false"/>
          <w:i w:val="false"/>
          <w:color w:val="293a55"/>
          <w:sz w:val="24"/>
        </w:rPr>
        <w:t>01.43</w:t>
      </w:r>
      <w:r>
        <w:rPr>
          <w:rFonts w:ascii="Times New Roman" w:hAnsi="Times New Roman"/>
          <w:b w:val="false"/>
          <w:i w:val="false"/>
          <w:color w:val="000000"/>
          <w:sz w:val="24"/>
        </w:rPr>
        <w:t xml:space="preserve">, </w:t>
      </w:r>
      <w:r>
        <w:rPr>
          <w:rFonts w:ascii="Times New Roman" w:hAnsi="Times New Roman"/>
          <w:b w:val="false"/>
          <w:i w:val="false"/>
          <w:color w:val="293a55"/>
          <w:sz w:val="24"/>
        </w:rPr>
        <w:t>01.45 - 01.47</w:t>
      </w:r>
      <w:r>
        <w:rPr>
          <w:rFonts w:ascii="Times New Roman" w:hAnsi="Times New Roman"/>
          <w:b w:val="false"/>
          <w:i w:val="false"/>
          <w:color w:val="000000"/>
          <w:sz w:val="24"/>
        </w:rPr>
        <w:t xml:space="preserve">, </w:t>
      </w:r>
      <w:r>
        <w:rPr>
          <w:rFonts w:ascii="Times New Roman" w:hAnsi="Times New Roman"/>
          <w:b w:val="false"/>
          <w:i w:val="false"/>
          <w:color w:val="293a55"/>
          <w:sz w:val="24"/>
        </w:rPr>
        <w:t>група 01.6 клас 01.64</w:t>
      </w:r>
      <w:r>
        <w:rPr>
          <w:rFonts w:ascii="Times New Roman" w:hAnsi="Times New Roman"/>
          <w:b w:val="false"/>
          <w:i w:val="false"/>
          <w:color w:val="000000"/>
          <w:sz w:val="24"/>
        </w:rPr>
        <w:t xml:space="preserve"> та має в обробітку землі сільськогосподарського призначення площею не менше 100 гектарів або підприємство здійснює свою основну діяльність згідно з КВЕД у секції A "Сільське господарство лісове господарство та рибне господарство" розділ 01 група 01.1 клас 01.13, </w:t>
      </w:r>
      <w:r>
        <w:rPr>
          <w:rFonts w:ascii="Times New Roman" w:hAnsi="Times New Roman"/>
          <w:b w:val="false"/>
          <w:i w:val="false"/>
          <w:color w:val="293a55"/>
          <w:sz w:val="24"/>
        </w:rPr>
        <w:t>група 01.2 класи 01.21</w:t>
      </w:r>
      <w:r>
        <w:rPr>
          <w:rFonts w:ascii="Times New Roman" w:hAnsi="Times New Roman"/>
          <w:b w:val="false"/>
          <w:i w:val="false"/>
          <w:color w:val="000000"/>
          <w:sz w:val="24"/>
        </w:rPr>
        <w:t xml:space="preserve">, </w:t>
      </w:r>
      <w:r>
        <w:rPr>
          <w:rFonts w:ascii="Times New Roman" w:hAnsi="Times New Roman"/>
          <w:b w:val="false"/>
          <w:i w:val="false"/>
          <w:color w:val="293a55"/>
          <w:sz w:val="24"/>
        </w:rPr>
        <w:t>01.24</w:t>
      </w:r>
      <w:r>
        <w:rPr>
          <w:rFonts w:ascii="Times New Roman" w:hAnsi="Times New Roman"/>
          <w:b w:val="false"/>
          <w:i w:val="false"/>
          <w:color w:val="000000"/>
          <w:sz w:val="24"/>
        </w:rPr>
        <w:t xml:space="preserve"> та </w:t>
      </w:r>
      <w:r>
        <w:rPr>
          <w:rFonts w:ascii="Times New Roman" w:hAnsi="Times New Roman"/>
          <w:b w:val="false"/>
          <w:i w:val="false"/>
          <w:color w:val="293a55"/>
          <w:sz w:val="24"/>
        </w:rPr>
        <w:t>01.25</w:t>
      </w:r>
      <w:r>
        <w:rPr>
          <w:rFonts w:ascii="Times New Roman" w:hAnsi="Times New Roman"/>
          <w:b w:val="false"/>
          <w:i w:val="false"/>
          <w:color w:val="000000"/>
          <w:sz w:val="24"/>
        </w:rPr>
        <w:t xml:space="preserve"> та має в обробітку землі сільськогосподарського призначення площею не менше 5 гектарів, що підтверджується наступними документами:</w:t>
      </w:r>
    </w:p>
    <w:bookmarkEnd w:id="18"/>
    <w:bookmarkStart w:name="20" w:id="19"/>
    <w:p>
      <w:pPr>
        <w:spacing w:after="75"/>
        <w:ind w:firstLine="240"/>
        <w:jc w:val="both"/>
      </w:pPr>
      <w:r>
        <w:rPr>
          <w:rFonts w:ascii="Times New Roman" w:hAnsi="Times New Roman"/>
          <w:b w:val="false"/>
          <w:i w:val="false"/>
          <w:color w:val="000000"/>
          <w:sz w:val="24"/>
        </w:rPr>
        <w:t xml:space="preserve">копія податкової декларації (залежно від системи оподаткування) за попередній податковий (звітний) рік з усіма додатками, у тому числі з обов'язковим поданням додатка з розрахунком загального мінімального податкового зобов'язання, що подається власниками, орендарями, користувачами на інших умовах (в тому числі на умовах емфітевзису) земельних ділянок, віднесених до сільськогосподарських угідь, а також головами сімейних фермерських господарств, у тому числі щодо земельних ділянок, що належать членам такого сімейного фермерського господарства та використовуються таким сімейним фермерським господарством, форма якої затверджена </w:t>
      </w:r>
      <w:r>
        <w:rPr>
          <w:rFonts w:ascii="Times New Roman" w:hAnsi="Times New Roman"/>
          <w:b w:val="false"/>
          <w:i w:val="false"/>
          <w:color w:val="293a55"/>
          <w:sz w:val="24"/>
        </w:rPr>
        <w:t>наказом Міністерства фінансів України від 19 червня 2015 року N 578</w:t>
      </w:r>
      <w:r>
        <w:rPr>
          <w:rFonts w:ascii="Times New Roman" w:hAnsi="Times New Roman"/>
          <w:b w:val="false"/>
          <w:i w:val="false"/>
          <w:color w:val="000000"/>
          <w:sz w:val="24"/>
        </w:rPr>
        <w:t xml:space="preserve">, який зареєстрований у Міністерстві юстиції України 07 липня 2015 року за N 799/27244 (у редакції </w:t>
      </w:r>
      <w:r>
        <w:rPr>
          <w:rFonts w:ascii="Times New Roman" w:hAnsi="Times New Roman"/>
          <w:b w:val="false"/>
          <w:i w:val="false"/>
          <w:color w:val="293a55"/>
          <w:sz w:val="24"/>
        </w:rPr>
        <w:t>наказу Міністерства фінансів України від 31 січня 2025 року N 57</w:t>
      </w:r>
      <w:r>
        <w:rPr>
          <w:rFonts w:ascii="Times New Roman" w:hAnsi="Times New Roman"/>
          <w:b w:val="false"/>
          <w:i w:val="false"/>
          <w:color w:val="000000"/>
          <w:sz w:val="24"/>
        </w:rPr>
        <w:t>), з відмітками (штампами) контролюючого органу, який отримав відповідну податкову декларацію, із зазначенням дати її отримання або квитанцією про її прийняття у разі подання засобами електронного зв'язку або квитанцією контролюючого органу, на який покладено функції щодо результатів перевірки та прийняття пакета звітних документів платників податків, або поштовим повідомленням з відміткою про вручення контролюючому органу у разі надсилання її поштою;</w:t>
      </w:r>
    </w:p>
    <w:bookmarkEnd w:id="19"/>
    <w:bookmarkStart w:name="21" w:id="20"/>
    <w:p>
      <w:pPr>
        <w:spacing w:after="75"/>
        <w:ind w:firstLine="240"/>
        <w:jc w:val="both"/>
      </w:pPr>
      <w:r>
        <w:rPr>
          <w:rFonts w:ascii="Times New Roman" w:hAnsi="Times New Roman"/>
          <w:b w:val="false"/>
          <w:i w:val="false"/>
          <w:color w:val="000000"/>
          <w:sz w:val="24"/>
        </w:rPr>
        <w:t xml:space="preserve">звіт за </w:t>
      </w:r>
      <w:r>
        <w:rPr>
          <w:rFonts w:ascii="Times New Roman" w:hAnsi="Times New Roman"/>
          <w:b w:val="false"/>
          <w:i w:val="false"/>
          <w:color w:val="293a55"/>
          <w:sz w:val="24"/>
        </w:rPr>
        <w:t>формою державного статистичного спостереження N 4-сг (річна) "Звіт про посівні площі сільськогосподарських культур"</w:t>
      </w:r>
      <w:r>
        <w:rPr>
          <w:rFonts w:ascii="Times New Roman" w:hAnsi="Times New Roman"/>
          <w:b w:val="false"/>
          <w:i w:val="false"/>
          <w:color w:val="000000"/>
          <w:sz w:val="24"/>
        </w:rPr>
        <w:t xml:space="preserve">, яка затверджена </w:t>
      </w:r>
      <w:r>
        <w:rPr>
          <w:rFonts w:ascii="Times New Roman" w:hAnsi="Times New Roman"/>
          <w:b w:val="false"/>
          <w:i w:val="false"/>
          <w:color w:val="293a55"/>
          <w:sz w:val="24"/>
        </w:rPr>
        <w:t>наказом Державної служби статистики України від 04 квітня 2024 року N 91</w:t>
      </w:r>
      <w:r>
        <w:rPr>
          <w:rFonts w:ascii="Times New Roman" w:hAnsi="Times New Roman"/>
          <w:b w:val="false"/>
          <w:i w:val="false"/>
          <w:color w:val="000000"/>
          <w:sz w:val="24"/>
        </w:rPr>
        <w:t>, за звітний період з відмітками (штампами) контролюючого органу, який отримав відповідний звіт, із зазначенням дати його отримання або квитанцією про прийняття звіту у разі його подання засобами електронного зв'язку;</w:t>
      </w:r>
    </w:p>
    <w:bookmarkEnd w:id="20"/>
    <w:bookmarkStart w:name="22" w:id="21"/>
    <w:p>
      <w:pPr>
        <w:spacing w:after="75"/>
        <w:ind w:firstLine="240"/>
        <w:jc w:val="both"/>
      </w:pPr>
      <w:r>
        <w:rPr>
          <w:rFonts w:ascii="Times New Roman" w:hAnsi="Times New Roman"/>
          <w:b w:val="false"/>
          <w:i w:val="false"/>
          <w:color w:val="000000"/>
          <w:sz w:val="24"/>
        </w:rPr>
        <w:t xml:space="preserve">звіт за </w:t>
      </w:r>
      <w:r>
        <w:rPr>
          <w:rFonts w:ascii="Times New Roman" w:hAnsi="Times New Roman"/>
          <w:b w:val="false"/>
          <w:i w:val="false"/>
          <w:color w:val="293a55"/>
          <w:sz w:val="24"/>
        </w:rPr>
        <w:t>формою державного статистичного спостереження N 29-сг (річна) "Звіт про площі та валові збори сільськогосподарських культур, плодів, ягід і винограду"</w:t>
      </w:r>
      <w:r>
        <w:rPr>
          <w:rFonts w:ascii="Times New Roman" w:hAnsi="Times New Roman"/>
          <w:b w:val="false"/>
          <w:i w:val="false"/>
          <w:color w:val="000000"/>
          <w:sz w:val="24"/>
        </w:rPr>
        <w:t xml:space="preserve">, яка затверджена </w:t>
      </w:r>
      <w:r>
        <w:rPr>
          <w:rFonts w:ascii="Times New Roman" w:hAnsi="Times New Roman"/>
          <w:b w:val="false"/>
          <w:i w:val="false"/>
          <w:color w:val="293a55"/>
          <w:sz w:val="24"/>
        </w:rPr>
        <w:t>наказом Державної служби статистики України від 17 березня 2025 року N 43</w:t>
      </w:r>
      <w:r>
        <w:rPr>
          <w:rFonts w:ascii="Times New Roman" w:hAnsi="Times New Roman"/>
          <w:b w:val="false"/>
          <w:i w:val="false"/>
          <w:color w:val="000000"/>
          <w:sz w:val="24"/>
        </w:rPr>
        <w:t>, за звітний період з відмітками (штампами) контролюючого органу, який отримав відповідний звіт, із зазначенням дати його отримання або квитанцією про прийняття звіту у разі його подання засобами електронного зв'язку;</w:t>
      </w:r>
    </w:p>
    <w:bookmarkEnd w:id="21"/>
    <w:bookmarkStart w:name="23" w:id="22"/>
    <w:p>
      <w:pPr>
        <w:spacing w:after="75"/>
        <w:ind w:firstLine="240"/>
        <w:jc w:val="both"/>
      </w:pPr>
      <w:r>
        <w:rPr>
          <w:rFonts w:ascii="Times New Roman" w:hAnsi="Times New Roman"/>
          <w:b w:val="false"/>
          <w:i w:val="false"/>
          <w:color w:val="000000"/>
          <w:sz w:val="24"/>
        </w:rPr>
        <w:t xml:space="preserve">звіт за </w:t>
      </w:r>
      <w:r>
        <w:rPr>
          <w:rFonts w:ascii="Times New Roman" w:hAnsi="Times New Roman"/>
          <w:b w:val="false"/>
          <w:i w:val="false"/>
          <w:color w:val="293a55"/>
          <w:sz w:val="24"/>
        </w:rPr>
        <w:t>формою державного статистичного спостереження N 50-сг (річна) "Звіт про основні економічні показники роботи сільськогосподарських підприємств"</w:t>
      </w:r>
      <w:r>
        <w:rPr>
          <w:rFonts w:ascii="Times New Roman" w:hAnsi="Times New Roman"/>
          <w:b w:val="false"/>
          <w:i w:val="false"/>
          <w:color w:val="000000"/>
          <w:sz w:val="24"/>
        </w:rPr>
        <w:t xml:space="preserve">, яка затверджена </w:t>
      </w:r>
      <w:r>
        <w:rPr>
          <w:rFonts w:ascii="Times New Roman" w:hAnsi="Times New Roman"/>
          <w:b w:val="false"/>
          <w:i w:val="false"/>
          <w:color w:val="293a55"/>
          <w:sz w:val="24"/>
        </w:rPr>
        <w:t>наказом Державної служби статистики України від 04 квітня 2024 року N 85</w:t>
      </w:r>
      <w:r>
        <w:rPr>
          <w:rFonts w:ascii="Times New Roman" w:hAnsi="Times New Roman"/>
          <w:b w:val="false"/>
          <w:i w:val="false"/>
          <w:color w:val="000000"/>
          <w:sz w:val="24"/>
        </w:rPr>
        <w:t>, за звітний період з відмітками (штампами) контролюючого органу, який отримав відповідний звіт, із зазначенням дати його отримання або квитанцією про прийняття звіту у разі його подання засобами електронного зв'язку;</w:t>
      </w:r>
    </w:p>
    <w:bookmarkEnd w:id="22"/>
    <w:bookmarkStart w:name="24" w:id="23"/>
    <w:p>
      <w:pPr>
        <w:spacing w:after="75"/>
        <w:ind w:firstLine="240"/>
        <w:jc w:val="both"/>
      </w:pPr>
      <w:r>
        <w:rPr>
          <w:rFonts w:ascii="Times New Roman" w:hAnsi="Times New Roman"/>
          <w:b w:val="false"/>
          <w:i w:val="false"/>
          <w:color w:val="000000"/>
          <w:sz w:val="24"/>
        </w:rPr>
        <w:t xml:space="preserve">відсутня заборгованість із виплати заробітної плати станом на перше число поточного місяця, що підтверджується засвідченою копією звіту, складеного за </w:t>
      </w:r>
      <w:r>
        <w:rPr>
          <w:rFonts w:ascii="Times New Roman" w:hAnsi="Times New Roman"/>
          <w:b w:val="false"/>
          <w:i w:val="false"/>
          <w:color w:val="293a55"/>
          <w:sz w:val="24"/>
        </w:rPr>
        <w:t>формою державного статистичного спостереження N 3-борг (місячна) "Звіт про заборгованість з оплати праці"</w:t>
      </w:r>
      <w:r>
        <w:rPr>
          <w:rFonts w:ascii="Times New Roman" w:hAnsi="Times New Roman"/>
          <w:b w:val="false"/>
          <w:i w:val="false"/>
          <w:color w:val="000000"/>
          <w:sz w:val="24"/>
        </w:rPr>
        <w:t xml:space="preserve">, яка затверджена </w:t>
      </w:r>
      <w:r>
        <w:rPr>
          <w:rFonts w:ascii="Times New Roman" w:hAnsi="Times New Roman"/>
          <w:b w:val="false"/>
          <w:i w:val="false"/>
          <w:color w:val="293a55"/>
          <w:sz w:val="24"/>
        </w:rPr>
        <w:t>наказом Державної служби статистики України від 15 квітня 2024 року N 115</w:t>
      </w:r>
      <w:r>
        <w:rPr>
          <w:rFonts w:ascii="Times New Roman" w:hAnsi="Times New Roman"/>
          <w:b w:val="false"/>
          <w:i w:val="false"/>
          <w:color w:val="000000"/>
          <w:sz w:val="24"/>
        </w:rPr>
        <w:t>.</w:t>
      </w:r>
    </w:p>
    <w:bookmarkEnd w:id="23"/>
    <w:bookmarkStart w:name="25" w:id="24"/>
    <w:p>
      <w:pPr>
        <w:spacing w:after="75"/>
        <w:ind w:firstLine="240"/>
        <w:jc w:val="both"/>
      </w:pPr>
      <w:r>
        <w:rPr>
          <w:rFonts w:ascii="Times New Roman" w:hAnsi="Times New Roman"/>
          <w:b w:val="false"/>
          <w:i w:val="false"/>
          <w:color w:val="000000"/>
          <w:sz w:val="24"/>
        </w:rPr>
        <w:t xml:space="preserve">2) Підприємства харчової, переробної промисловості та інші підприємства агропромислового комплексу, що здійснюють свою основну діяльність згідно з КВЕД у </w:t>
      </w:r>
      <w:r>
        <w:rPr>
          <w:rFonts w:ascii="Times New Roman" w:hAnsi="Times New Roman"/>
          <w:b w:val="false"/>
          <w:i w:val="false"/>
          <w:color w:val="293a55"/>
          <w:sz w:val="24"/>
        </w:rPr>
        <w:t>секції A "Сільське господарство, лісове господарство та рибне господарство"</w:t>
      </w:r>
      <w:r>
        <w:rPr>
          <w:rFonts w:ascii="Times New Roman" w:hAnsi="Times New Roman"/>
          <w:b w:val="false"/>
          <w:i w:val="false"/>
          <w:color w:val="000000"/>
          <w:sz w:val="24"/>
        </w:rPr>
        <w:t xml:space="preserve">, </w:t>
      </w:r>
      <w:r>
        <w:rPr>
          <w:rFonts w:ascii="Times New Roman" w:hAnsi="Times New Roman"/>
          <w:b w:val="false"/>
          <w:i w:val="false"/>
          <w:color w:val="293a55"/>
          <w:sz w:val="24"/>
        </w:rPr>
        <w:t>розділ 03 група 03.1 клас 03.12</w:t>
      </w:r>
      <w:r>
        <w:rPr>
          <w:rFonts w:ascii="Times New Roman" w:hAnsi="Times New Roman"/>
          <w:b w:val="false"/>
          <w:i w:val="false"/>
          <w:color w:val="000000"/>
          <w:sz w:val="24"/>
        </w:rPr>
        <w:t xml:space="preserve">, </w:t>
      </w:r>
      <w:r>
        <w:rPr>
          <w:rFonts w:ascii="Times New Roman" w:hAnsi="Times New Roman"/>
          <w:b w:val="false"/>
          <w:i w:val="false"/>
          <w:color w:val="293a55"/>
          <w:sz w:val="24"/>
        </w:rPr>
        <w:t>група 03.2 клас 03.22</w:t>
      </w:r>
      <w:r>
        <w:rPr>
          <w:rFonts w:ascii="Times New Roman" w:hAnsi="Times New Roman"/>
          <w:b w:val="false"/>
          <w:i w:val="false"/>
          <w:color w:val="000000"/>
          <w:sz w:val="24"/>
        </w:rPr>
        <w:t xml:space="preserve">; у </w:t>
      </w:r>
      <w:r>
        <w:rPr>
          <w:rFonts w:ascii="Times New Roman" w:hAnsi="Times New Roman"/>
          <w:b w:val="false"/>
          <w:i w:val="false"/>
          <w:color w:val="293a55"/>
          <w:sz w:val="24"/>
        </w:rPr>
        <w:t>секції C "Переробна промисловість"</w:t>
      </w:r>
      <w:r>
        <w:rPr>
          <w:rFonts w:ascii="Times New Roman" w:hAnsi="Times New Roman"/>
          <w:b w:val="false"/>
          <w:i w:val="false"/>
          <w:color w:val="000000"/>
          <w:sz w:val="24"/>
        </w:rPr>
        <w:t xml:space="preserve">, </w:t>
      </w:r>
      <w:r>
        <w:rPr>
          <w:rFonts w:ascii="Times New Roman" w:hAnsi="Times New Roman"/>
          <w:b w:val="false"/>
          <w:i w:val="false"/>
          <w:color w:val="293a55"/>
          <w:sz w:val="24"/>
        </w:rPr>
        <w:t>розділ 10 група 10.1 класи 10.11 - 10.13</w:t>
      </w:r>
      <w:r>
        <w:rPr>
          <w:rFonts w:ascii="Times New Roman" w:hAnsi="Times New Roman"/>
          <w:b w:val="false"/>
          <w:i w:val="false"/>
          <w:color w:val="000000"/>
          <w:sz w:val="24"/>
        </w:rPr>
        <w:t xml:space="preserve">, </w:t>
      </w:r>
      <w:r>
        <w:rPr>
          <w:rFonts w:ascii="Times New Roman" w:hAnsi="Times New Roman"/>
          <w:b w:val="false"/>
          <w:i w:val="false"/>
          <w:color w:val="293a55"/>
          <w:sz w:val="24"/>
        </w:rPr>
        <w:t>група 10.2 клас 10.20</w:t>
      </w:r>
      <w:r>
        <w:rPr>
          <w:rFonts w:ascii="Times New Roman" w:hAnsi="Times New Roman"/>
          <w:b w:val="false"/>
          <w:i w:val="false"/>
          <w:color w:val="000000"/>
          <w:sz w:val="24"/>
        </w:rPr>
        <w:t xml:space="preserve">, </w:t>
      </w:r>
      <w:r>
        <w:rPr>
          <w:rFonts w:ascii="Times New Roman" w:hAnsi="Times New Roman"/>
          <w:b w:val="false"/>
          <w:i w:val="false"/>
          <w:color w:val="293a55"/>
          <w:sz w:val="24"/>
        </w:rPr>
        <w:t>група 10.3 класи 10.32</w:t>
      </w:r>
      <w:r>
        <w:rPr>
          <w:rFonts w:ascii="Times New Roman" w:hAnsi="Times New Roman"/>
          <w:b w:val="false"/>
          <w:i w:val="false"/>
          <w:color w:val="000000"/>
          <w:sz w:val="24"/>
        </w:rPr>
        <w:t xml:space="preserve"> та </w:t>
      </w:r>
      <w:r>
        <w:rPr>
          <w:rFonts w:ascii="Times New Roman" w:hAnsi="Times New Roman"/>
          <w:b w:val="false"/>
          <w:i w:val="false"/>
          <w:color w:val="293a55"/>
          <w:sz w:val="24"/>
        </w:rPr>
        <w:t>10.39</w:t>
      </w:r>
      <w:r>
        <w:rPr>
          <w:rFonts w:ascii="Times New Roman" w:hAnsi="Times New Roman"/>
          <w:b w:val="false"/>
          <w:i w:val="false"/>
          <w:color w:val="000000"/>
          <w:sz w:val="24"/>
        </w:rPr>
        <w:t xml:space="preserve">, </w:t>
      </w:r>
      <w:r>
        <w:rPr>
          <w:rFonts w:ascii="Times New Roman" w:hAnsi="Times New Roman"/>
          <w:b w:val="false"/>
          <w:i w:val="false"/>
          <w:color w:val="293a55"/>
          <w:sz w:val="24"/>
        </w:rPr>
        <w:t>група 10.4 класи 10.41</w:t>
      </w:r>
      <w:r>
        <w:rPr>
          <w:rFonts w:ascii="Times New Roman" w:hAnsi="Times New Roman"/>
          <w:b w:val="false"/>
          <w:i w:val="false"/>
          <w:color w:val="000000"/>
          <w:sz w:val="24"/>
        </w:rPr>
        <w:t xml:space="preserve"> та </w:t>
      </w:r>
      <w:r>
        <w:rPr>
          <w:rFonts w:ascii="Times New Roman" w:hAnsi="Times New Roman"/>
          <w:b w:val="false"/>
          <w:i w:val="false"/>
          <w:color w:val="293a55"/>
          <w:sz w:val="24"/>
        </w:rPr>
        <w:t>10.42</w:t>
      </w:r>
      <w:r>
        <w:rPr>
          <w:rFonts w:ascii="Times New Roman" w:hAnsi="Times New Roman"/>
          <w:b w:val="false"/>
          <w:i w:val="false"/>
          <w:color w:val="000000"/>
          <w:sz w:val="24"/>
        </w:rPr>
        <w:t xml:space="preserve">, </w:t>
      </w:r>
      <w:r>
        <w:rPr>
          <w:rFonts w:ascii="Times New Roman" w:hAnsi="Times New Roman"/>
          <w:b w:val="false"/>
          <w:i w:val="false"/>
          <w:color w:val="293a55"/>
          <w:sz w:val="24"/>
        </w:rPr>
        <w:t>група 10.5 клас 10.51</w:t>
      </w:r>
      <w:r>
        <w:rPr>
          <w:rFonts w:ascii="Times New Roman" w:hAnsi="Times New Roman"/>
          <w:b w:val="false"/>
          <w:i w:val="false"/>
          <w:color w:val="000000"/>
          <w:sz w:val="24"/>
        </w:rPr>
        <w:t xml:space="preserve">, </w:t>
      </w:r>
      <w:r>
        <w:rPr>
          <w:rFonts w:ascii="Times New Roman" w:hAnsi="Times New Roman"/>
          <w:b w:val="false"/>
          <w:i w:val="false"/>
          <w:color w:val="293a55"/>
          <w:sz w:val="24"/>
        </w:rPr>
        <w:t>група 10.6 клас 10.61</w:t>
      </w:r>
      <w:r>
        <w:rPr>
          <w:rFonts w:ascii="Times New Roman" w:hAnsi="Times New Roman"/>
          <w:b w:val="false"/>
          <w:i w:val="false"/>
          <w:color w:val="000000"/>
          <w:sz w:val="24"/>
        </w:rPr>
        <w:t xml:space="preserve">, </w:t>
      </w:r>
      <w:r>
        <w:rPr>
          <w:rFonts w:ascii="Times New Roman" w:hAnsi="Times New Roman"/>
          <w:b w:val="false"/>
          <w:i w:val="false"/>
          <w:color w:val="293a55"/>
          <w:sz w:val="24"/>
        </w:rPr>
        <w:t>група 10.7 класи 10.71 - 10.73</w:t>
      </w:r>
      <w:r>
        <w:rPr>
          <w:rFonts w:ascii="Times New Roman" w:hAnsi="Times New Roman"/>
          <w:b w:val="false"/>
          <w:i w:val="false"/>
          <w:color w:val="000000"/>
          <w:sz w:val="24"/>
        </w:rPr>
        <w:t xml:space="preserve">, </w:t>
      </w:r>
      <w:r>
        <w:rPr>
          <w:rFonts w:ascii="Times New Roman" w:hAnsi="Times New Roman"/>
          <w:b w:val="false"/>
          <w:i w:val="false"/>
          <w:color w:val="293a55"/>
          <w:sz w:val="24"/>
        </w:rPr>
        <w:t>група 10.8 клас 10.86</w:t>
      </w:r>
      <w:r>
        <w:rPr>
          <w:rFonts w:ascii="Times New Roman" w:hAnsi="Times New Roman"/>
          <w:b w:val="false"/>
          <w:i w:val="false"/>
          <w:color w:val="000000"/>
          <w:sz w:val="24"/>
        </w:rPr>
        <w:t xml:space="preserve">, </w:t>
      </w:r>
      <w:r>
        <w:rPr>
          <w:rFonts w:ascii="Times New Roman" w:hAnsi="Times New Roman"/>
          <w:b w:val="false"/>
          <w:i w:val="false"/>
          <w:color w:val="293a55"/>
          <w:sz w:val="24"/>
        </w:rPr>
        <w:t>група 10.9 клас 10.91</w:t>
      </w:r>
      <w:r>
        <w:rPr>
          <w:rFonts w:ascii="Times New Roman" w:hAnsi="Times New Roman"/>
          <w:b w:val="false"/>
          <w:i w:val="false"/>
          <w:color w:val="000000"/>
          <w:sz w:val="24"/>
        </w:rPr>
        <w:t xml:space="preserve">, </w:t>
      </w:r>
      <w:r>
        <w:rPr>
          <w:rFonts w:ascii="Times New Roman" w:hAnsi="Times New Roman"/>
          <w:b w:val="false"/>
          <w:i w:val="false"/>
          <w:color w:val="293a55"/>
          <w:sz w:val="24"/>
        </w:rPr>
        <w:t>розділ 11 група 11.0 клас 11.07</w:t>
      </w:r>
      <w:r>
        <w:rPr>
          <w:rFonts w:ascii="Times New Roman" w:hAnsi="Times New Roman"/>
          <w:b w:val="false"/>
          <w:i w:val="false"/>
          <w:color w:val="000000"/>
          <w:sz w:val="24"/>
        </w:rPr>
        <w:t xml:space="preserve">, </w:t>
      </w:r>
      <w:r>
        <w:rPr>
          <w:rFonts w:ascii="Times New Roman" w:hAnsi="Times New Roman"/>
          <w:b w:val="false"/>
          <w:i w:val="false"/>
          <w:color w:val="293a55"/>
          <w:sz w:val="24"/>
        </w:rPr>
        <w:t>розділ 28 група 28.3 клас 28.30</w:t>
      </w:r>
      <w:r>
        <w:rPr>
          <w:rFonts w:ascii="Times New Roman" w:hAnsi="Times New Roman"/>
          <w:b w:val="false"/>
          <w:i w:val="false"/>
          <w:color w:val="000000"/>
          <w:sz w:val="24"/>
        </w:rPr>
        <w:t xml:space="preserve">; у </w:t>
      </w:r>
      <w:r>
        <w:rPr>
          <w:rFonts w:ascii="Times New Roman" w:hAnsi="Times New Roman"/>
          <w:b w:val="false"/>
          <w:i w:val="false"/>
          <w:color w:val="293a55"/>
          <w:sz w:val="24"/>
        </w:rPr>
        <w:t>секції G "Оптова та роздрібна торгівля; ремонт автотранспортних засобів і мотоциклів"</w:t>
      </w:r>
      <w:r>
        <w:rPr>
          <w:rFonts w:ascii="Times New Roman" w:hAnsi="Times New Roman"/>
          <w:b w:val="false"/>
          <w:i w:val="false"/>
          <w:color w:val="000000"/>
          <w:sz w:val="24"/>
        </w:rPr>
        <w:t xml:space="preserve">, </w:t>
      </w:r>
      <w:r>
        <w:rPr>
          <w:rFonts w:ascii="Times New Roman" w:hAnsi="Times New Roman"/>
          <w:b w:val="false"/>
          <w:i w:val="false"/>
          <w:color w:val="293a55"/>
          <w:sz w:val="24"/>
        </w:rPr>
        <w:t>розділ 46 група 46.2 клас 46.21</w:t>
      </w:r>
      <w:r>
        <w:rPr>
          <w:rFonts w:ascii="Times New Roman" w:hAnsi="Times New Roman"/>
          <w:b w:val="false"/>
          <w:i w:val="false"/>
          <w:color w:val="000000"/>
          <w:sz w:val="24"/>
        </w:rPr>
        <w:t xml:space="preserve">; у </w:t>
      </w:r>
      <w:r>
        <w:rPr>
          <w:rFonts w:ascii="Times New Roman" w:hAnsi="Times New Roman"/>
          <w:b w:val="false"/>
          <w:i w:val="false"/>
          <w:color w:val="293a55"/>
          <w:sz w:val="24"/>
        </w:rPr>
        <w:t>секції H "Транспорт, складське господарство, поштова та кур'єрська діяльність"</w:t>
      </w:r>
      <w:r>
        <w:rPr>
          <w:rFonts w:ascii="Times New Roman" w:hAnsi="Times New Roman"/>
          <w:b w:val="false"/>
          <w:i w:val="false"/>
          <w:color w:val="000000"/>
          <w:sz w:val="24"/>
        </w:rPr>
        <w:t xml:space="preserve">, </w:t>
      </w:r>
      <w:r>
        <w:rPr>
          <w:rFonts w:ascii="Times New Roman" w:hAnsi="Times New Roman"/>
          <w:b w:val="false"/>
          <w:i w:val="false"/>
          <w:color w:val="293a55"/>
          <w:sz w:val="24"/>
        </w:rPr>
        <w:t>розділ 52 група 52.1 клас 52.10</w:t>
      </w:r>
      <w:r>
        <w:rPr>
          <w:rFonts w:ascii="Times New Roman" w:hAnsi="Times New Roman"/>
          <w:b w:val="false"/>
          <w:i w:val="false"/>
          <w:color w:val="000000"/>
          <w:sz w:val="24"/>
        </w:rPr>
        <w:t xml:space="preserve"> (для визначення підприємства таким, що має важливе значення необхідно відповідати не менше двом критеріям):</w:t>
      </w:r>
    </w:p>
    <w:bookmarkEnd w:id="24"/>
    <w:bookmarkStart w:name="26" w:id="25"/>
    <w:p>
      <w:pPr>
        <w:spacing w:after="75"/>
        <w:ind w:firstLine="240"/>
        <w:jc w:val="both"/>
      </w:pPr>
      <w:r>
        <w:rPr>
          <w:rFonts w:ascii="Times New Roman" w:hAnsi="Times New Roman"/>
          <w:b w:val="false"/>
          <w:i w:val="false"/>
          <w:color w:val="000000"/>
          <w:sz w:val="24"/>
        </w:rPr>
        <w:t xml:space="preserve">підприємство отримало чистий дохід від реалізації продукції (товару, робіт, послуг) в сумі не менше 20 мільйонів гривень за останній календарний рік, що підтверджується звітом про фінансові результати (Звіт про сукупний дохід) за формою N 2, наведеною в додатку 1 до Національного положення (стандарту) бухгалтерського обліку 1 "Загальні вимоги до фінансової звітності", яке затверджене </w:t>
      </w:r>
      <w:r>
        <w:rPr>
          <w:rFonts w:ascii="Times New Roman" w:hAnsi="Times New Roman"/>
          <w:b w:val="false"/>
          <w:i w:val="false"/>
          <w:color w:val="293a55"/>
          <w:sz w:val="24"/>
        </w:rPr>
        <w:t>наказом Міністерства фінансів України від 07 лютого 2013 року N 7</w:t>
      </w:r>
      <w:r>
        <w:rPr>
          <w:rFonts w:ascii="Times New Roman" w:hAnsi="Times New Roman"/>
          <w:b w:val="false"/>
          <w:i w:val="false"/>
          <w:color w:val="293a55"/>
          <w:sz w:val="24"/>
        </w:rPr>
        <w:t>3</w:t>
      </w:r>
      <w:r>
        <w:rPr>
          <w:rFonts w:ascii="Times New Roman" w:hAnsi="Times New Roman"/>
          <w:b w:val="false"/>
          <w:i w:val="false"/>
          <w:color w:val="000000"/>
          <w:sz w:val="24"/>
        </w:rPr>
        <w:t>, який зареєстрований у Міністерстві юстиції України 28 лютого 2013 року за N 336/22868, за звітний період з відмітками (штампами) контролюючого органу, який отримав відповідний звіт, із зазначенням дати його отримання або квитанцією про прийняття звіту у разі його подання засобами електронного зв'язку;</w:t>
      </w:r>
    </w:p>
    <w:bookmarkEnd w:id="25"/>
    <w:bookmarkStart w:name="27" w:id="26"/>
    <w:p>
      <w:pPr>
        <w:spacing w:after="75"/>
        <w:ind w:firstLine="240"/>
        <w:jc w:val="both"/>
      </w:pPr>
      <w:r>
        <w:rPr>
          <w:rFonts w:ascii="Times New Roman" w:hAnsi="Times New Roman"/>
          <w:b w:val="false"/>
          <w:i w:val="false"/>
          <w:color w:val="000000"/>
          <w:sz w:val="24"/>
        </w:rPr>
        <w:t xml:space="preserve">підприємство має 20 та більше застрахованих осіб - працівників, які постійно працюють не менше одного року, що підтверджується засвідченими копіями звітів за останній календарний рік або за останні 12 місяців, які складені за </w:t>
      </w:r>
      <w:r>
        <w:rPr>
          <w:rFonts w:ascii="Times New Roman" w:hAnsi="Times New Roman"/>
          <w:b w:val="false"/>
          <w:i w:val="false"/>
          <w:color w:val="293a55"/>
          <w:sz w:val="24"/>
        </w:rPr>
        <w:t>формою державного статистичного спостереження N 3-борг (місячна) "Звіт про заборгованість з оплати праці"</w:t>
      </w:r>
      <w:r>
        <w:rPr>
          <w:rFonts w:ascii="Times New Roman" w:hAnsi="Times New Roman"/>
          <w:b w:val="false"/>
          <w:i w:val="false"/>
          <w:color w:val="000000"/>
          <w:sz w:val="24"/>
        </w:rPr>
        <w:t xml:space="preserve">, яка затверджена </w:t>
      </w:r>
      <w:r>
        <w:rPr>
          <w:rFonts w:ascii="Times New Roman" w:hAnsi="Times New Roman"/>
          <w:b w:val="false"/>
          <w:i w:val="false"/>
          <w:color w:val="293a55"/>
          <w:sz w:val="24"/>
        </w:rPr>
        <w:t>наказом Державної служби статистики України від 15 квітня 2024 року N 115</w:t>
      </w:r>
      <w:r>
        <w:rPr>
          <w:rFonts w:ascii="Times New Roman" w:hAnsi="Times New Roman"/>
          <w:b w:val="false"/>
          <w:i w:val="false"/>
          <w:color w:val="000000"/>
          <w:sz w:val="24"/>
        </w:rPr>
        <w:t xml:space="preserve">, та засвідченою копією Податкового розрахунку сум доходу, нарахованого (сплаченого) на користь платників податків - фізичних осіб, і сум утриманого з них податку, а також сум нарахованого єдиного внеску, форма якого затверджена </w:t>
      </w:r>
      <w:r>
        <w:rPr>
          <w:rFonts w:ascii="Times New Roman" w:hAnsi="Times New Roman"/>
          <w:b w:val="false"/>
          <w:i w:val="false"/>
          <w:color w:val="293a55"/>
          <w:sz w:val="24"/>
        </w:rPr>
        <w:t>наказом Міністерства фінансів України від 13 січня 2015 року N 4</w:t>
      </w:r>
      <w:r>
        <w:rPr>
          <w:rFonts w:ascii="Times New Roman" w:hAnsi="Times New Roman"/>
          <w:b w:val="false"/>
          <w:i w:val="false"/>
          <w:color w:val="000000"/>
          <w:sz w:val="24"/>
        </w:rPr>
        <w:t xml:space="preserve">, який зареєстрований у Міністерстві юстиції України 30 січня 2015 року за N 111/26556 (у редакції </w:t>
      </w:r>
      <w:r>
        <w:rPr>
          <w:rFonts w:ascii="Times New Roman" w:hAnsi="Times New Roman"/>
          <w:b w:val="false"/>
          <w:i w:val="false"/>
          <w:color w:val="293a55"/>
          <w:sz w:val="24"/>
        </w:rPr>
        <w:t>наказу Міністерства фінансів України від 24 січня 2025 року N 39</w:t>
      </w:r>
      <w:r>
        <w:rPr>
          <w:rFonts w:ascii="Times New Roman" w:hAnsi="Times New Roman"/>
          <w:b w:val="false"/>
          <w:i w:val="false"/>
          <w:color w:val="000000"/>
          <w:sz w:val="24"/>
        </w:rPr>
        <w:t>), з відмітками (штампами) контролюючого органу, який отримав відповідні звіти на паперових носіях, або квитанцією про їх прийняття у разі подання засобами електронного зв'язку, або поштовим повідомленням з відміткою про вручення контролюючому органу у разі їх надсилання поштою (далі - засвідчена копія Податкового розрахунку), за останній календарний рік або за останні 12 місяців.</w:t>
      </w:r>
    </w:p>
    <w:bookmarkEnd w:id="26"/>
    <w:bookmarkStart w:name="28" w:id="27"/>
    <w:p>
      <w:pPr>
        <w:spacing w:after="75"/>
        <w:ind w:firstLine="240"/>
        <w:jc w:val="both"/>
      </w:pPr>
      <w:r>
        <w:rPr>
          <w:rFonts w:ascii="Times New Roman" w:hAnsi="Times New Roman"/>
          <w:b w:val="false"/>
          <w:i w:val="false"/>
          <w:color w:val="000000"/>
          <w:sz w:val="24"/>
        </w:rPr>
        <w:t xml:space="preserve">3) Торгівля продуктами харчування (для визначення підприємства таким, що має важливе значення необхідною умовою є відсутність заборгованості із виплати заробітної плати станом на перше число поточного місяця, що підтверджується засвідченою копією звіту, складеного за </w:t>
      </w:r>
      <w:r>
        <w:rPr>
          <w:rFonts w:ascii="Times New Roman" w:hAnsi="Times New Roman"/>
          <w:b w:val="false"/>
          <w:i w:val="false"/>
          <w:color w:val="293a55"/>
          <w:sz w:val="24"/>
        </w:rPr>
        <w:t>формою державного статистичного спостереження N 3-борг (місячна) "Звіт про заборгованість з оплати праці"</w:t>
      </w:r>
      <w:r>
        <w:rPr>
          <w:rFonts w:ascii="Times New Roman" w:hAnsi="Times New Roman"/>
          <w:b w:val="false"/>
          <w:i w:val="false"/>
          <w:color w:val="000000"/>
          <w:sz w:val="24"/>
        </w:rPr>
        <w:t xml:space="preserve">, яка затверджена </w:t>
      </w:r>
      <w:r>
        <w:rPr>
          <w:rFonts w:ascii="Times New Roman" w:hAnsi="Times New Roman"/>
          <w:b w:val="false"/>
          <w:i w:val="false"/>
          <w:color w:val="293a55"/>
          <w:sz w:val="24"/>
        </w:rPr>
        <w:t>наказом Державної служби статистики України від 15 квітня 2024 року N 115</w:t>
      </w:r>
      <w:r>
        <w:rPr>
          <w:rFonts w:ascii="Times New Roman" w:hAnsi="Times New Roman"/>
          <w:b w:val="false"/>
          <w:i w:val="false"/>
          <w:color w:val="000000"/>
          <w:sz w:val="24"/>
        </w:rPr>
        <w:t>, та відповідність не менше двом критеріям):</w:t>
      </w:r>
    </w:p>
    <w:bookmarkEnd w:id="27"/>
    <w:bookmarkStart w:name="29" w:id="28"/>
    <w:p>
      <w:pPr>
        <w:spacing w:after="75"/>
        <w:ind w:firstLine="240"/>
        <w:jc w:val="both"/>
      </w:pPr>
      <w:r>
        <w:rPr>
          <w:rFonts w:ascii="Times New Roman" w:hAnsi="Times New Roman"/>
          <w:b w:val="false"/>
          <w:i w:val="false"/>
          <w:color w:val="000000"/>
          <w:sz w:val="24"/>
        </w:rPr>
        <w:t xml:space="preserve">основною діяльністю підприємства є роздрібна торгівля продуктами харчування в обсягах, які дорівнюють або перевищують 200 мільйонів гривень за останній звітний квартал, що підтверджується засвідченою копією звіту, складеного за </w:t>
      </w:r>
      <w:r>
        <w:rPr>
          <w:rFonts w:ascii="Times New Roman" w:hAnsi="Times New Roman"/>
          <w:b w:val="false"/>
          <w:i w:val="false"/>
          <w:color w:val="293a55"/>
          <w:sz w:val="24"/>
        </w:rPr>
        <w:t>формою державного статистичного спостереження N 3-торг (квартальна) "Звіт про продаж і запаси товарів у торговій мережі"</w:t>
      </w:r>
      <w:r>
        <w:rPr>
          <w:rFonts w:ascii="Times New Roman" w:hAnsi="Times New Roman"/>
          <w:b w:val="false"/>
          <w:i w:val="false"/>
          <w:color w:val="000000"/>
          <w:sz w:val="24"/>
        </w:rPr>
        <w:t xml:space="preserve">, яка затверджена </w:t>
      </w:r>
      <w:r>
        <w:rPr>
          <w:rFonts w:ascii="Times New Roman" w:hAnsi="Times New Roman"/>
          <w:b w:val="false"/>
          <w:i w:val="false"/>
          <w:color w:val="293a55"/>
          <w:sz w:val="24"/>
        </w:rPr>
        <w:t>наказом Державної служби статистики України від 10 квітня 2024 року N 111</w:t>
      </w:r>
      <w:r>
        <w:rPr>
          <w:rFonts w:ascii="Times New Roman" w:hAnsi="Times New Roman"/>
          <w:b w:val="false"/>
          <w:i w:val="false"/>
          <w:color w:val="000000"/>
          <w:sz w:val="24"/>
        </w:rPr>
        <w:t>;</w:t>
      </w:r>
    </w:p>
    <w:bookmarkEnd w:id="28"/>
    <w:bookmarkStart w:name="30" w:id="29"/>
    <w:p>
      <w:pPr>
        <w:spacing w:after="75"/>
        <w:ind w:firstLine="240"/>
        <w:jc w:val="both"/>
      </w:pPr>
      <w:r>
        <w:rPr>
          <w:rFonts w:ascii="Times New Roman" w:hAnsi="Times New Roman"/>
          <w:b w:val="false"/>
          <w:i w:val="false"/>
          <w:color w:val="000000"/>
          <w:sz w:val="24"/>
        </w:rPr>
        <w:t xml:space="preserve">загальна чисельність застрахованих працівників (з урахуванням мобілізованих працівників) на підприємстві становить 100 та більше осіб, що підтверджується засвідченою копією </w:t>
      </w:r>
      <w:r>
        <w:rPr>
          <w:rFonts w:ascii="Times New Roman" w:hAnsi="Times New Roman"/>
          <w:b w:val="false"/>
          <w:i w:val="false"/>
          <w:color w:val="293a55"/>
          <w:sz w:val="24"/>
        </w:rPr>
        <w:t>Податкового розрахунку</w:t>
      </w:r>
      <w:r>
        <w:rPr>
          <w:rFonts w:ascii="Times New Roman" w:hAnsi="Times New Roman"/>
          <w:b w:val="false"/>
          <w:i w:val="false"/>
          <w:color w:val="000000"/>
          <w:sz w:val="24"/>
        </w:rPr>
        <w:t>;</w:t>
      </w:r>
    </w:p>
    <w:bookmarkEnd w:id="29"/>
    <w:bookmarkStart w:name="31" w:id="30"/>
    <w:p>
      <w:pPr>
        <w:spacing w:after="75"/>
        <w:ind w:firstLine="240"/>
        <w:jc w:val="both"/>
      </w:pPr>
      <w:r>
        <w:rPr>
          <w:rFonts w:ascii="Times New Roman" w:hAnsi="Times New Roman"/>
          <w:b w:val="false"/>
          <w:i w:val="false"/>
          <w:color w:val="000000"/>
          <w:sz w:val="24"/>
        </w:rPr>
        <w:t>загальна сума сплачених податків підприємством до місцевого бюджету територіальної громади Запорізької області становить не менше 50 мільйонів гривень - для Запорізької міської територіальної громади, не менше 10 мільйонів гривень - для інших територіальних громад (за підсумками діяльності за останні чотири квартали), що підтверджується довідкою відповідного контролюючого органу.</w:t>
      </w:r>
    </w:p>
    <w:bookmarkEnd w:id="30"/>
    <w:bookmarkStart w:name="32" w:id="31"/>
    <w:p>
      <w:pPr>
        <w:spacing w:after="75"/>
        <w:ind w:firstLine="240"/>
        <w:jc w:val="both"/>
      </w:pPr>
      <w:r>
        <w:rPr>
          <w:rFonts w:ascii="Times New Roman" w:hAnsi="Times New Roman"/>
          <w:b w:val="false"/>
          <w:i w:val="false"/>
          <w:color w:val="000000"/>
          <w:sz w:val="24"/>
        </w:rPr>
        <w:t xml:space="preserve">4) Транспортне забезпечення у сфері перевезень (для визначення підприємства таким, що має важливе значення необхідною умовою є відсутність заборгованості із виплати заробітної плати станом на перше число поточного місяця, що підтверджується засвідченою копією звіту, складеного за </w:t>
      </w:r>
      <w:r>
        <w:rPr>
          <w:rFonts w:ascii="Times New Roman" w:hAnsi="Times New Roman"/>
          <w:b w:val="false"/>
          <w:i w:val="false"/>
          <w:color w:val="293a55"/>
          <w:sz w:val="24"/>
        </w:rPr>
        <w:t>формою державного статистичного спостереження N 3-борг (місячна) "Звіт про заборгованість з оплати праці"</w:t>
      </w:r>
      <w:r>
        <w:rPr>
          <w:rFonts w:ascii="Times New Roman" w:hAnsi="Times New Roman"/>
          <w:b w:val="false"/>
          <w:i w:val="false"/>
          <w:color w:val="000000"/>
          <w:sz w:val="24"/>
        </w:rPr>
        <w:t xml:space="preserve">, яка затверджена </w:t>
      </w:r>
      <w:r>
        <w:rPr>
          <w:rFonts w:ascii="Times New Roman" w:hAnsi="Times New Roman"/>
          <w:b w:val="false"/>
          <w:i w:val="false"/>
          <w:color w:val="293a55"/>
          <w:sz w:val="24"/>
        </w:rPr>
        <w:t>наказом Державної служби статистики України від 15 квітня 2024 року N 115</w:t>
      </w:r>
      <w:r>
        <w:rPr>
          <w:rFonts w:ascii="Times New Roman" w:hAnsi="Times New Roman"/>
          <w:b w:val="false"/>
          <w:i w:val="false"/>
          <w:color w:val="000000"/>
          <w:sz w:val="24"/>
        </w:rPr>
        <w:t>, та відповідність хоча б одному критерію):</w:t>
      </w:r>
    </w:p>
    <w:bookmarkEnd w:id="31"/>
    <w:bookmarkStart w:name="33" w:id="32"/>
    <w:p>
      <w:pPr>
        <w:spacing w:after="75"/>
        <w:ind w:firstLine="240"/>
        <w:jc w:val="both"/>
      </w:pPr>
      <w:r>
        <w:rPr>
          <w:rFonts w:ascii="Times New Roman" w:hAnsi="Times New Roman"/>
          <w:b w:val="false"/>
          <w:i w:val="false"/>
          <w:color w:val="000000"/>
          <w:sz w:val="24"/>
        </w:rPr>
        <w:t>підприємство забезпечує перевезення пасажирів на п'яти та більше міських автобусних маршрутах загального користування, що не виходять за межі території однієї територіальної громади, що підтверджується засвідченими копіями відповідних ліцензії та договору/договорів з виконавчим органом територіальної громади;</w:t>
      </w:r>
    </w:p>
    <w:bookmarkEnd w:id="32"/>
    <w:bookmarkStart w:name="34" w:id="33"/>
    <w:p>
      <w:pPr>
        <w:spacing w:after="75"/>
        <w:ind w:firstLine="240"/>
        <w:jc w:val="both"/>
      </w:pPr>
      <w:r>
        <w:rPr>
          <w:rFonts w:ascii="Times New Roman" w:hAnsi="Times New Roman"/>
          <w:b w:val="false"/>
          <w:i w:val="false"/>
          <w:color w:val="000000"/>
          <w:sz w:val="24"/>
        </w:rPr>
        <w:t>підприємство забезпечує перевезення пасажирів не менше ніж на двох приміських та/або міжміських автобусних маршрутах загального користування, що проходять територією двох або більше територіальних громад та не виходять за межі території області, що підтверджується засвідченими копіями відповідних ліцензії та договору з Запорізькою обласною державною (військовою) адміністрацією;</w:t>
      </w:r>
    </w:p>
    <w:bookmarkEnd w:id="33"/>
    <w:bookmarkStart w:name="35" w:id="34"/>
    <w:p>
      <w:pPr>
        <w:spacing w:after="75"/>
        <w:ind w:firstLine="240"/>
        <w:jc w:val="both"/>
      </w:pPr>
      <w:r>
        <w:rPr>
          <w:rFonts w:ascii="Times New Roman" w:hAnsi="Times New Roman"/>
          <w:b w:val="false"/>
          <w:i w:val="false"/>
          <w:color w:val="000000"/>
          <w:sz w:val="24"/>
        </w:rPr>
        <w:t>підприємство забезпечує регулярні міжнародні автомобільні перевезення пасажирів, що підтверджується засвідченими копіями відповідних ліцензії та наявністю не менше 3 договорів (дозволів) Державної служби України з безпеки на транспорті;</w:t>
      </w:r>
    </w:p>
    <w:bookmarkEnd w:id="34"/>
    <w:bookmarkStart w:name="36" w:id="35"/>
    <w:p>
      <w:pPr>
        <w:spacing w:after="75"/>
        <w:ind w:firstLine="240"/>
        <w:jc w:val="both"/>
      </w:pPr>
      <w:r>
        <w:rPr>
          <w:rFonts w:ascii="Times New Roman" w:hAnsi="Times New Roman"/>
          <w:b w:val="false"/>
          <w:i w:val="false"/>
          <w:color w:val="000000"/>
          <w:sz w:val="24"/>
        </w:rPr>
        <w:t>підприємство надає послуги з перевезення людей та вантажів, які пов'язані з силами оборони та цивільним захистом населення в умовах воєнного стану або перевезення пасажирів (працівників підприємств, включених до Реєстру об'єктів критичної інфраструктури), що підтверджується засвідченими копіями відповідних ліцензії та договору на суму не менше 200 тисяч гривень з місцевими органами виконавчої влади, органами місцевого самоврядування або іншими замовниками;</w:t>
      </w:r>
    </w:p>
    <w:bookmarkEnd w:id="35"/>
    <w:bookmarkStart w:name="37" w:id="36"/>
    <w:p>
      <w:pPr>
        <w:spacing w:after="75"/>
        <w:ind w:firstLine="240"/>
        <w:jc w:val="both"/>
      </w:pPr>
      <w:r>
        <w:rPr>
          <w:rFonts w:ascii="Times New Roman" w:hAnsi="Times New Roman"/>
          <w:b w:val="false"/>
          <w:i w:val="false"/>
          <w:color w:val="000000"/>
          <w:sz w:val="24"/>
        </w:rPr>
        <w:t>здійснення транспортного обслуговування підприємств, установ і організацій, що потребують транспортного забезпечення не рідше одного разу на тиждень та фінансуються з державного або місцевих бюджетів, в тому числі в рамках цільових програм, та загальна чисельність транспортних засобів на підприємстві складає не менш ніж 20 одиниць, що підтверджується відповідними документами.</w:t>
      </w:r>
    </w:p>
    <w:bookmarkEnd w:id="36"/>
    <w:bookmarkStart w:name="38" w:id="37"/>
    <w:p>
      <w:pPr>
        <w:spacing w:after="75"/>
        <w:ind w:firstLine="240"/>
        <w:jc w:val="both"/>
      </w:pPr>
      <w:r>
        <w:rPr>
          <w:rFonts w:ascii="Times New Roman" w:hAnsi="Times New Roman"/>
          <w:b w:val="false"/>
          <w:i w:val="false"/>
          <w:color w:val="000000"/>
          <w:sz w:val="24"/>
        </w:rPr>
        <w:t xml:space="preserve">5) Транспортне забезпечення у сфері міжнародних перевезень вантажів (для визначення підприємства таким, що має важливе значення необхідною умовою є наявність відповідної ліцензії, дозволів, відсутність заборгованості із виплати заробітної плати станом на перше число поточного місяця, що підтверджується засвідченою копією звіту, складеного за </w:t>
      </w:r>
      <w:r>
        <w:rPr>
          <w:rFonts w:ascii="Times New Roman" w:hAnsi="Times New Roman"/>
          <w:b w:val="false"/>
          <w:i w:val="false"/>
          <w:color w:val="293a55"/>
          <w:sz w:val="24"/>
        </w:rPr>
        <w:t>формою державного статистичного спостереження N 3-борг (місячна) "Звіт про заборгованість з оплати праці"</w:t>
      </w:r>
      <w:r>
        <w:rPr>
          <w:rFonts w:ascii="Times New Roman" w:hAnsi="Times New Roman"/>
          <w:b w:val="false"/>
          <w:i w:val="false"/>
          <w:color w:val="000000"/>
          <w:sz w:val="24"/>
        </w:rPr>
        <w:t xml:space="preserve">, яка затверджена </w:t>
      </w:r>
      <w:r>
        <w:rPr>
          <w:rFonts w:ascii="Times New Roman" w:hAnsi="Times New Roman"/>
          <w:b w:val="false"/>
          <w:i w:val="false"/>
          <w:color w:val="293a55"/>
          <w:sz w:val="24"/>
        </w:rPr>
        <w:t>наказом Державної служби статистики України від 15 квітня 2024 року N 115</w:t>
      </w:r>
      <w:r>
        <w:rPr>
          <w:rFonts w:ascii="Times New Roman" w:hAnsi="Times New Roman"/>
          <w:b w:val="false"/>
          <w:i w:val="false"/>
          <w:color w:val="000000"/>
          <w:sz w:val="24"/>
        </w:rPr>
        <w:t>, та відповідність не менше двом критеріям):</w:t>
      </w:r>
    </w:p>
    <w:bookmarkEnd w:id="37"/>
    <w:bookmarkStart w:name="39" w:id="38"/>
    <w:p>
      <w:pPr>
        <w:spacing w:after="75"/>
        <w:ind w:firstLine="240"/>
        <w:jc w:val="both"/>
      </w:pPr>
      <w:r>
        <w:rPr>
          <w:rFonts w:ascii="Times New Roman" w:hAnsi="Times New Roman"/>
          <w:b w:val="false"/>
          <w:i w:val="false"/>
          <w:color w:val="000000"/>
          <w:sz w:val="24"/>
        </w:rPr>
        <w:t xml:space="preserve">загальна чисельність застрахованих осіб - працівників на підприємстві становить 20 та більше осіб, що підтверджується засвідченою копією </w:t>
      </w:r>
      <w:r>
        <w:rPr>
          <w:rFonts w:ascii="Times New Roman" w:hAnsi="Times New Roman"/>
          <w:b w:val="false"/>
          <w:i w:val="false"/>
          <w:color w:val="293a55"/>
          <w:sz w:val="24"/>
        </w:rPr>
        <w:t>Податкового розрахунку</w:t>
      </w:r>
      <w:r>
        <w:rPr>
          <w:rFonts w:ascii="Times New Roman" w:hAnsi="Times New Roman"/>
          <w:b w:val="false"/>
          <w:i w:val="false"/>
          <w:color w:val="000000"/>
          <w:sz w:val="24"/>
        </w:rPr>
        <w:t>;</w:t>
      </w:r>
    </w:p>
    <w:bookmarkEnd w:id="38"/>
    <w:bookmarkStart w:name="40" w:id="39"/>
    <w:p>
      <w:pPr>
        <w:spacing w:after="75"/>
        <w:ind w:firstLine="240"/>
        <w:jc w:val="both"/>
      </w:pPr>
      <w:r>
        <w:rPr>
          <w:rFonts w:ascii="Times New Roman" w:hAnsi="Times New Roman"/>
          <w:b w:val="false"/>
          <w:i w:val="false"/>
          <w:color w:val="000000"/>
          <w:sz w:val="24"/>
        </w:rPr>
        <w:t>підприємство забезпечує міжнародні перевезення вантажів для місцевих органів виконавчої влади, територіальних органів центральних органів виконавчої влади, органів місцевого самоврядування, сил оборони, медичних закладів або підприємств, включених до Реєстру об'єктів критичної інфраструктури, в обсязі не менше 100 тонн на рік (за останні 12 календарних місяців), що підтверджується засвідченими копіями відповідних договорів та відповідними перевізними документами;</w:t>
      </w:r>
    </w:p>
    <w:bookmarkEnd w:id="39"/>
    <w:bookmarkStart w:name="41" w:id="40"/>
    <w:p>
      <w:pPr>
        <w:spacing w:after="75"/>
        <w:ind w:firstLine="240"/>
        <w:jc w:val="both"/>
      </w:pPr>
      <w:r>
        <w:rPr>
          <w:rFonts w:ascii="Times New Roman" w:hAnsi="Times New Roman"/>
          <w:b w:val="false"/>
          <w:i w:val="false"/>
          <w:color w:val="000000"/>
          <w:sz w:val="24"/>
        </w:rPr>
        <w:t>підприємство забезпечує міжнародні перевезення вантажів для підприємств Запорізької області не менше 500 тонн на рік (за останні 12 календарних місяців), що підтверджується засвідченими копіями відповідних договорів та відповідними перевізними документами.</w:t>
      </w:r>
    </w:p>
    <w:bookmarkEnd w:id="40"/>
    <w:bookmarkStart w:name="42" w:id="41"/>
    <w:p>
      <w:pPr>
        <w:spacing w:after="75"/>
        <w:ind w:firstLine="240"/>
        <w:jc w:val="both"/>
      </w:pPr>
      <w:r>
        <w:rPr>
          <w:rFonts w:ascii="Times New Roman" w:hAnsi="Times New Roman"/>
          <w:b w:val="false"/>
          <w:i w:val="false"/>
          <w:color w:val="000000"/>
          <w:sz w:val="24"/>
        </w:rPr>
        <w:t xml:space="preserve">6) Транспортне забезпечення у сфері перевезень небезпечних вантажів, в тому числі нафтопродуктів, скрапленого газу (для визначення підприємства таким, що має важливе значення необхідною умовою є наявність відповідної ліцензії, відсутність заборгованості із виплати заробітної плати станом на перше число поточного місяця, що підтверджується засвідченою копією звіту, складеного за </w:t>
      </w:r>
      <w:r>
        <w:rPr>
          <w:rFonts w:ascii="Times New Roman" w:hAnsi="Times New Roman"/>
          <w:b w:val="false"/>
          <w:i w:val="false"/>
          <w:color w:val="293a55"/>
          <w:sz w:val="24"/>
        </w:rPr>
        <w:t>формою державного статистичного спостереження N 3-борг (місячна) "Звіт про заборгованість з оплати праці"</w:t>
      </w:r>
      <w:r>
        <w:rPr>
          <w:rFonts w:ascii="Times New Roman" w:hAnsi="Times New Roman"/>
          <w:b w:val="false"/>
          <w:i w:val="false"/>
          <w:color w:val="000000"/>
          <w:sz w:val="24"/>
        </w:rPr>
        <w:t xml:space="preserve">, яка затверджена </w:t>
      </w:r>
      <w:r>
        <w:rPr>
          <w:rFonts w:ascii="Times New Roman" w:hAnsi="Times New Roman"/>
          <w:b w:val="false"/>
          <w:i w:val="false"/>
          <w:color w:val="293a55"/>
          <w:sz w:val="24"/>
        </w:rPr>
        <w:t>наказом Державної служби статистики України від 15 квітня 2024 року N 115</w:t>
      </w:r>
      <w:r>
        <w:rPr>
          <w:rFonts w:ascii="Times New Roman" w:hAnsi="Times New Roman"/>
          <w:b w:val="false"/>
          <w:i w:val="false"/>
          <w:color w:val="000000"/>
          <w:sz w:val="24"/>
        </w:rPr>
        <w:t>, та відповідність хоча б одному критерію):</w:t>
      </w:r>
    </w:p>
    <w:bookmarkEnd w:id="41"/>
    <w:bookmarkStart w:name="43" w:id="42"/>
    <w:p>
      <w:pPr>
        <w:spacing w:after="75"/>
        <w:ind w:firstLine="240"/>
        <w:jc w:val="both"/>
      </w:pPr>
      <w:r>
        <w:rPr>
          <w:rFonts w:ascii="Times New Roman" w:hAnsi="Times New Roman"/>
          <w:b w:val="false"/>
          <w:i w:val="false"/>
          <w:color w:val="000000"/>
          <w:sz w:val="24"/>
        </w:rPr>
        <w:t>підприємство забезпечує перевезення небезпечних вантажів/пального у кількості не менш ніж 1 мільйон літрів на рік для підприємств, які мають відповідну ліцензію на право торгівлі пальним, що підтверджується засвідченими копіями відповідних договору/договорів;</w:t>
      </w:r>
    </w:p>
    <w:bookmarkEnd w:id="42"/>
    <w:bookmarkStart w:name="44" w:id="43"/>
    <w:p>
      <w:pPr>
        <w:spacing w:after="75"/>
        <w:ind w:firstLine="240"/>
        <w:jc w:val="both"/>
      </w:pPr>
      <w:r>
        <w:rPr>
          <w:rFonts w:ascii="Times New Roman" w:hAnsi="Times New Roman"/>
          <w:b w:val="false"/>
          <w:i w:val="false"/>
          <w:color w:val="000000"/>
          <w:sz w:val="24"/>
        </w:rPr>
        <w:t>підприємство виконує перевезення небезпечних вантажів, вибухових матеріалів або небезпечних відходів вантажними автомобілями, у кількості не менш ніж 1000 тонн на рік, що підтверджується засвідченими копіями відповідних договорів або витягів до них та відповідною діючою ліцензією.</w:t>
      </w:r>
    </w:p>
    <w:bookmarkEnd w:id="43"/>
    <w:bookmarkStart w:name="45" w:id="44"/>
    <w:p>
      <w:pPr>
        <w:spacing w:after="75"/>
        <w:ind w:firstLine="240"/>
        <w:jc w:val="both"/>
      </w:pPr>
      <w:r>
        <w:rPr>
          <w:rFonts w:ascii="Times New Roman" w:hAnsi="Times New Roman"/>
          <w:b w:val="false"/>
          <w:i w:val="false"/>
          <w:color w:val="000000"/>
          <w:sz w:val="24"/>
        </w:rPr>
        <w:t xml:space="preserve">7) Роздрібна та оптова торгівля твердим, рідким, газоподібним паливом і подібними продуктами (для визначення підприємства таким, що має важливе значення необхідною умовою є відсутність заборгованості із виплати заробітної плати станом на перше число поточного місяця, що підтверджується засвідченою копією звіту, складеного за </w:t>
      </w:r>
      <w:r>
        <w:rPr>
          <w:rFonts w:ascii="Times New Roman" w:hAnsi="Times New Roman"/>
          <w:b w:val="false"/>
          <w:i w:val="false"/>
          <w:color w:val="293a55"/>
          <w:sz w:val="24"/>
        </w:rPr>
        <w:t>формою державного статистичного спостереження N 3-борг (місячна) "Звіт про заборгованість з оплати праці"</w:t>
      </w:r>
      <w:r>
        <w:rPr>
          <w:rFonts w:ascii="Times New Roman" w:hAnsi="Times New Roman"/>
          <w:b w:val="false"/>
          <w:i w:val="false"/>
          <w:color w:val="000000"/>
          <w:sz w:val="24"/>
        </w:rPr>
        <w:t xml:space="preserve">, яка затверджена </w:t>
      </w:r>
      <w:r>
        <w:rPr>
          <w:rFonts w:ascii="Times New Roman" w:hAnsi="Times New Roman"/>
          <w:b w:val="false"/>
          <w:i w:val="false"/>
          <w:color w:val="293a55"/>
          <w:sz w:val="24"/>
        </w:rPr>
        <w:t>наказом Державної служби статистики України від 15 квітня 2024 року N 115</w:t>
      </w:r>
      <w:r>
        <w:rPr>
          <w:rFonts w:ascii="Times New Roman" w:hAnsi="Times New Roman"/>
          <w:b w:val="false"/>
          <w:i w:val="false"/>
          <w:color w:val="000000"/>
          <w:sz w:val="24"/>
        </w:rPr>
        <w:t>, та відповідність не менше двом критеріям):</w:t>
      </w:r>
    </w:p>
    <w:bookmarkEnd w:id="44"/>
    <w:bookmarkStart w:name="46" w:id="45"/>
    <w:p>
      <w:pPr>
        <w:spacing w:after="75"/>
        <w:ind w:firstLine="240"/>
        <w:jc w:val="both"/>
      </w:pPr>
      <w:r>
        <w:rPr>
          <w:rFonts w:ascii="Times New Roman" w:hAnsi="Times New Roman"/>
          <w:b w:val="false"/>
          <w:i w:val="false"/>
          <w:color w:val="000000"/>
          <w:sz w:val="24"/>
        </w:rPr>
        <w:t xml:space="preserve">загальна чисельність застрахованих осіб - працівників на підприємстві становить 15 та більше осіб, що підтверджується засвідченою копією </w:t>
      </w:r>
      <w:r>
        <w:rPr>
          <w:rFonts w:ascii="Times New Roman" w:hAnsi="Times New Roman"/>
          <w:b w:val="false"/>
          <w:i w:val="false"/>
          <w:color w:val="293a55"/>
          <w:sz w:val="24"/>
        </w:rPr>
        <w:t>Податкового розрахунку</w:t>
      </w:r>
      <w:r>
        <w:rPr>
          <w:rFonts w:ascii="Times New Roman" w:hAnsi="Times New Roman"/>
          <w:b w:val="false"/>
          <w:i w:val="false"/>
          <w:color w:val="000000"/>
          <w:sz w:val="24"/>
        </w:rPr>
        <w:t>;</w:t>
      </w:r>
    </w:p>
    <w:bookmarkEnd w:id="45"/>
    <w:bookmarkStart w:name="47" w:id="46"/>
    <w:p>
      <w:pPr>
        <w:spacing w:after="75"/>
        <w:ind w:firstLine="240"/>
        <w:jc w:val="both"/>
      </w:pPr>
      <w:r>
        <w:rPr>
          <w:rFonts w:ascii="Times New Roman" w:hAnsi="Times New Roman"/>
          <w:b w:val="false"/>
          <w:i w:val="false"/>
          <w:color w:val="000000"/>
          <w:sz w:val="24"/>
        </w:rPr>
        <w:t>підприємство є власником або орендарем мережі у кількості більш ніж 5 одиниць автозаправних/автогазозаправних станцій, що підтверджується засвідченими копіями документів на право власності або оренди, та відповідної ліцензії на роздрібну торгівлю нафтопродуктами, або бази для зберігання пального та нафтопродуктів з обсягом зберігання не менше 50 кубічних метрів та відповідної ліцензії на зберігання пального;</w:t>
      </w:r>
    </w:p>
    <w:bookmarkEnd w:id="46"/>
    <w:bookmarkStart w:name="48" w:id="47"/>
    <w:p>
      <w:pPr>
        <w:spacing w:after="75"/>
        <w:ind w:firstLine="240"/>
        <w:jc w:val="both"/>
      </w:pPr>
      <w:r>
        <w:rPr>
          <w:rFonts w:ascii="Times New Roman" w:hAnsi="Times New Roman"/>
          <w:b w:val="false"/>
          <w:i w:val="false"/>
          <w:color w:val="000000"/>
          <w:sz w:val="24"/>
        </w:rPr>
        <w:t>підприємство забезпечує реалізацію пального у кількості не менш ніж 50 тисяч літрів (за останні 12 календарних місяців) для місцевих органів виконавчої влади, територіальних органів центральних органів виконавчої влади, органів місцевого самоврядування, сил оборони, медичних закладів або підприємств, включених до Реєстру об'єктів критичної інфраструктури, що підтверджується засвідченими копіями відповідних договору/договорів та відповідними первинними документами, та наявністю ліцензії на право торгівлі пальним.</w:t>
      </w:r>
    </w:p>
    <w:bookmarkEnd w:id="47"/>
    <w:bookmarkStart w:name="49" w:id="48"/>
    <w:p>
      <w:pPr>
        <w:spacing w:after="75"/>
        <w:ind w:firstLine="240"/>
        <w:jc w:val="both"/>
      </w:pPr>
      <w:r>
        <w:rPr>
          <w:rFonts w:ascii="Times New Roman" w:hAnsi="Times New Roman"/>
          <w:b w:val="false"/>
          <w:i w:val="false"/>
          <w:color w:val="000000"/>
          <w:sz w:val="24"/>
        </w:rPr>
        <w:t>8) Будівництво (для визначення підприємства таким, що має важливе значення необхідно відповідати не менше двом критеріям):</w:t>
      </w:r>
    </w:p>
    <w:bookmarkEnd w:id="48"/>
    <w:bookmarkStart w:name="50" w:id="49"/>
    <w:p>
      <w:pPr>
        <w:spacing w:after="75"/>
        <w:ind w:firstLine="240"/>
        <w:jc w:val="both"/>
      </w:pPr>
      <w:r>
        <w:rPr>
          <w:rFonts w:ascii="Times New Roman" w:hAnsi="Times New Roman"/>
          <w:b w:val="false"/>
          <w:i w:val="false"/>
          <w:color w:val="000000"/>
          <w:sz w:val="24"/>
        </w:rPr>
        <w:t>підприємство здійснює виконання підрядних та/або субпідрядних проєктних, науково-проєктних, вишукувальних, будівельних робіт або здійснює технічний нагляд за будівництвом на об'єктах, що зазнали пошкоджень (руйнувань) внаслідок збройної агресії Російської Федерації, або військових інженерно-технічних і фортифікаційних споруд, захисних споруд цивільного захисту (сховище, протирадіаційне укриття), або об'єктах критичної інфраструктури, включених до Реєстру об'єктів критичної інфраструктури, або об'єктів, включених до Комплексного плану стійкості Запорізької області, що підтверджується засвідченими копіями діючих договорів загальною вартістю на виконання: проєктних, науково-проєктних, вишукувальних робіт, здійснення технічного нагляду - не менше 3 мільйонів гривень; будівельних робіт - не менше 20 мільйонів гривень. Підтвердженням факту пошкоджень (руйнувань) об'єкту є витяг з Державного реєстру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засвідчена належним чином копія акту обстеження об'єкта, пошкодженого внаслідок військових дій, спричинених збройною агресію Російської Федерації (акту комісійного обстеження об'єкта, пошкодженого внаслідок збройної агресії Російської Федерації), або інші підтверджуючі документи правоохоронних органів, Державної служби України з надзвичайних ситуацій;</w:t>
      </w:r>
    </w:p>
    <w:bookmarkEnd w:id="49"/>
    <w:bookmarkStart w:name="51" w:id="50"/>
    <w:p>
      <w:pPr>
        <w:spacing w:after="75"/>
        <w:ind w:firstLine="240"/>
        <w:jc w:val="both"/>
      </w:pPr>
      <w:r>
        <w:rPr>
          <w:rFonts w:ascii="Times New Roman" w:hAnsi="Times New Roman"/>
          <w:b w:val="false"/>
          <w:i w:val="false"/>
          <w:color w:val="000000"/>
          <w:sz w:val="24"/>
        </w:rPr>
        <w:t>підприємство державної або комунальної форми власності, яке виступає замовником з будівництва, що підтверджується розпорядчими документами (рішення, розпорядження, наказ тощо) та має діючі договори на суму не менше 50 мільйонів гривень;</w:t>
      </w:r>
    </w:p>
    <w:bookmarkEnd w:id="50"/>
    <w:bookmarkStart w:name="52" w:id="51"/>
    <w:p>
      <w:pPr>
        <w:spacing w:after="75"/>
        <w:ind w:firstLine="240"/>
        <w:jc w:val="both"/>
      </w:pPr>
      <w:r>
        <w:rPr>
          <w:rFonts w:ascii="Times New Roman" w:hAnsi="Times New Roman"/>
          <w:b w:val="false"/>
          <w:i w:val="false"/>
          <w:color w:val="000000"/>
          <w:sz w:val="24"/>
        </w:rPr>
        <w:t>підприємство здійснило виготовлення будівельної продукції для подальшої реалізації на суму не менше 30 мільйонів гривень за останній календарний рік або за останні 12 місяців, що підтверджується відповідними копіями податкових документів;</w:t>
      </w:r>
    </w:p>
    <w:bookmarkEnd w:id="51"/>
    <w:bookmarkStart w:name="53" w:id="52"/>
    <w:p>
      <w:pPr>
        <w:spacing w:after="75"/>
        <w:ind w:firstLine="240"/>
        <w:jc w:val="both"/>
      </w:pPr>
      <w:r>
        <w:rPr>
          <w:rFonts w:ascii="Times New Roman" w:hAnsi="Times New Roman"/>
          <w:b w:val="false"/>
          <w:i w:val="false"/>
          <w:color w:val="000000"/>
          <w:sz w:val="24"/>
        </w:rPr>
        <w:t>підприємство забезпечує будівництво, реконструкцію, капітальний ремонт та експлуатаційне утримання автомобільних доріг загального користування, вулиць і доріг міст та інших населених пунктів в межах Запорізької області на загальну суму не менше 20 мільйонів гривень, що підтверджується засвідченими копіями відповідних діючих договорів або розпорядчих документів (рішення, розпорядження, наказ тощо) відповідного фінансування з місцевого та/або державного бюджету;</w:t>
      </w:r>
    </w:p>
    <w:bookmarkEnd w:id="52"/>
    <w:bookmarkStart w:name="54" w:id="53"/>
    <w:p>
      <w:pPr>
        <w:spacing w:after="75"/>
        <w:ind w:firstLine="240"/>
        <w:jc w:val="both"/>
      </w:pPr>
      <w:r>
        <w:rPr>
          <w:rFonts w:ascii="Times New Roman" w:hAnsi="Times New Roman"/>
          <w:b w:val="false"/>
          <w:i w:val="false"/>
          <w:color w:val="000000"/>
          <w:sz w:val="24"/>
        </w:rPr>
        <w:t>підприємство державної форми власності, засновником якого є Запорізька обласна державна адміністрація, предметом діяльності якого є організація будівництва, реконструкції, ремонту та утримання автомобільних доріг загального користування місцевого значення та забезпечення будівництва, відновлення та розвитку соціальної, виробничої та іншої інфраструктури на території регіону, що підтверджується відповідними документами;</w:t>
      </w:r>
    </w:p>
    <w:bookmarkEnd w:id="53"/>
    <w:bookmarkStart w:name="55" w:id="54"/>
    <w:p>
      <w:pPr>
        <w:spacing w:after="75"/>
        <w:ind w:firstLine="240"/>
        <w:jc w:val="both"/>
      </w:pPr>
      <w:r>
        <w:rPr>
          <w:rFonts w:ascii="Times New Roman" w:hAnsi="Times New Roman"/>
          <w:b w:val="false"/>
          <w:i w:val="false"/>
          <w:color w:val="000000"/>
          <w:sz w:val="24"/>
        </w:rPr>
        <w:t xml:space="preserve">відсутня заборгованість із виплати заробітної плати станом на перше число поточного місяця, що підтверджується засвідченою копією звіту, складеного за </w:t>
      </w:r>
      <w:r>
        <w:rPr>
          <w:rFonts w:ascii="Times New Roman" w:hAnsi="Times New Roman"/>
          <w:b w:val="false"/>
          <w:i w:val="false"/>
          <w:color w:val="293a55"/>
          <w:sz w:val="24"/>
        </w:rPr>
        <w:t>формою державного статистичного спостереження N 3-борг (місячна) "Звіт про заборгованість з оплати праці"</w:t>
      </w:r>
      <w:r>
        <w:rPr>
          <w:rFonts w:ascii="Times New Roman" w:hAnsi="Times New Roman"/>
          <w:b w:val="false"/>
          <w:i w:val="false"/>
          <w:color w:val="000000"/>
          <w:sz w:val="24"/>
        </w:rPr>
        <w:t xml:space="preserve">, яка затверджена </w:t>
      </w:r>
      <w:r>
        <w:rPr>
          <w:rFonts w:ascii="Times New Roman" w:hAnsi="Times New Roman"/>
          <w:b w:val="false"/>
          <w:i w:val="false"/>
          <w:color w:val="293a55"/>
          <w:sz w:val="24"/>
        </w:rPr>
        <w:t>наказом Державної служби статистики України від 15 квітня 2024 року N 115</w:t>
      </w:r>
      <w:r>
        <w:rPr>
          <w:rFonts w:ascii="Times New Roman" w:hAnsi="Times New Roman"/>
          <w:b w:val="false"/>
          <w:i w:val="false"/>
          <w:color w:val="000000"/>
          <w:sz w:val="24"/>
        </w:rPr>
        <w:t xml:space="preserve">, та загальна чисельність застрахованих працівників (з урахуванням мобілізованих працівників) на підприємстві становить 20 та більше осіб, що підтверджується засвідченою копією </w:t>
      </w:r>
      <w:r>
        <w:rPr>
          <w:rFonts w:ascii="Times New Roman" w:hAnsi="Times New Roman"/>
          <w:b w:val="false"/>
          <w:i w:val="false"/>
          <w:color w:val="293a55"/>
          <w:sz w:val="24"/>
        </w:rPr>
        <w:t>Податкового розрахунку</w:t>
      </w:r>
      <w:r>
        <w:rPr>
          <w:rFonts w:ascii="Times New Roman" w:hAnsi="Times New Roman"/>
          <w:b w:val="false"/>
          <w:i w:val="false"/>
          <w:color w:val="000000"/>
          <w:sz w:val="24"/>
        </w:rPr>
        <w:t>.</w:t>
      </w:r>
    </w:p>
    <w:bookmarkEnd w:id="54"/>
    <w:bookmarkStart w:name="56" w:id="55"/>
    <w:p>
      <w:pPr>
        <w:spacing w:after="75"/>
        <w:ind w:firstLine="240"/>
        <w:jc w:val="both"/>
      </w:pPr>
      <w:r>
        <w:rPr>
          <w:rFonts w:ascii="Times New Roman" w:hAnsi="Times New Roman"/>
          <w:b w:val="false"/>
          <w:i w:val="false"/>
          <w:color w:val="000000"/>
          <w:sz w:val="24"/>
        </w:rPr>
        <w:t xml:space="preserve">9) Підприємства, що здійснюють постачання електричної енергії, газу згідно з КВЕД у </w:t>
      </w:r>
      <w:r>
        <w:rPr>
          <w:rFonts w:ascii="Times New Roman" w:hAnsi="Times New Roman"/>
          <w:b w:val="false"/>
          <w:i w:val="false"/>
          <w:color w:val="293a55"/>
          <w:sz w:val="24"/>
        </w:rPr>
        <w:t>секції D "Постачання електроенергії, газу, пари та кондиційованого повітря" розділ 35, група 35.1 класи 35.11</w:t>
      </w:r>
      <w:r>
        <w:rPr>
          <w:rFonts w:ascii="Times New Roman" w:hAnsi="Times New Roman"/>
          <w:b w:val="false"/>
          <w:i w:val="false"/>
          <w:color w:val="000000"/>
          <w:sz w:val="24"/>
        </w:rPr>
        <w:t xml:space="preserve">, </w:t>
      </w:r>
      <w:r>
        <w:rPr>
          <w:rFonts w:ascii="Times New Roman" w:hAnsi="Times New Roman"/>
          <w:b w:val="false"/>
          <w:i w:val="false"/>
          <w:color w:val="293a55"/>
          <w:sz w:val="24"/>
        </w:rPr>
        <w:t>35.12</w:t>
      </w:r>
      <w:r>
        <w:rPr>
          <w:rFonts w:ascii="Times New Roman" w:hAnsi="Times New Roman"/>
          <w:b w:val="false"/>
          <w:i w:val="false"/>
          <w:color w:val="000000"/>
          <w:sz w:val="24"/>
        </w:rPr>
        <w:t xml:space="preserve">, </w:t>
      </w:r>
      <w:r>
        <w:rPr>
          <w:rFonts w:ascii="Times New Roman" w:hAnsi="Times New Roman"/>
          <w:b w:val="false"/>
          <w:i w:val="false"/>
          <w:color w:val="293a55"/>
          <w:sz w:val="24"/>
        </w:rPr>
        <w:t>35.13</w:t>
      </w:r>
      <w:r>
        <w:rPr>
          <w:rFonts w:ascii="Times New Roman" w:hAnsi="Times New Roman"/>
          <w:b w:val="false"/>
          <w:i w:val="false"/>
          <w:color w:val="000000"/>
          <w:sz w:val="24"/>
        </w:rPr>
        <w:t xml:space="preserve">, </w:t>
      </w:r>
      <w:r>
        <w:rPr>
          <w:rFonts w:ascii="Times New Roman" w:hAnsi="Times New Roman"/>
          <w:b w:val="false"/>
          <w:i w:val="false"/>
          <w:color w:val="293a55"/>
          <w:sz w:val="24"/>
        </w:rPr>
        <w:t>35.14</w:t>
      </w:r>
      <w:r>
        <w:rPr>
          <w:rFonts w:ascii="Times New Roman" w:hAnsi="Times New Roman"/>
          <w:b w:val="false"/>
          <w:i w:val="false"/>
          <w:color w:val="000000"/>
          <w:sz w:val="24"/>
        </w:rPr>
        <w:t xml:space="preserve">, </w:t>
      </w:r>
      <w:r>
        <w:rPr>
          <w:rFonts w:ascii="Times New Roman" w:hAnsi="Times New Roman"/>
          <w:b w:val="false"/>
          <w:i w:val="false"/>
          <w:color w:val="293a55"/>
          <w:sz w:val="24"/>
        </w:rPr>
        <w:t>група 35.2 класи 35.22</w:t>
      </w:r>
      <w:r>
        <w:rPr>
          <w:rFonts w:ascii="Times New Roman" w:hAnsi="Times New Roman"/>
          <w:b w:val="false"/>
          <w:i w:val="false"/>
          <w:color w:val="000000"/>
          <w:sz w:val="24"/>
        </w:rPr>
        <w:t xml:space="preserve">, </w:t>
      </w:r>
      <w:r>
        <w:rPr>
          <w:rFonts w:ascii="Times New Roman" w:hAnsi="Times New Roman"/>
          <w:b w:val="false"/>
          <w:i w:val="false"/>
          <w:color w:val="293a55"/>
          <w:sz w:val="24"/>
        </w:rPr>
        <w:t>35.23</w:t>
      </w:r>
      <w:r>
        <w:rPr>
          <w:rFonts w:ascii="Times New Roman" w:hAnsi="Times New Roman"/>
          <w:b w:val="false"/>
          <w:i w:val="false"/>
          <w:color w:val="000000"/>
          <w:sz w:val="24"/>
        </w:rPr>
        <w:t xml:space="preserve"> (для визначення підприємства таким, що має важливе значення, необхідно відповідати не менше двом критеріям):</w:t>
      </w:r>
    </w:p>
    <w:bookmarkEnd w:id="55"/>
    <w:bookmarkStart w:name="57" w:id="56"/>
    <w:p>
      <w:pPr>
        <w:spacing w:after="75"/>
        <w:ind w:firstLine="240"/>
        <w:jc w:val="both"/>
      </w:pPr>
      <w:r>
        <w:rPr>
          <w:rFonts w:ascii="Times New Roman" w:hAnsi="Times New Roman"/>
          <w:b w:val="false"/>
          <w:i w:val="false"/>
          <w:color w:val="000000"/>
          <w:sz w:val="24"/>
        </w:rPr>
        <w:t xml:space="preserve">підприємство за КВЕД </w:t>
      </w:r>
      <w:r>
        <w:rPr>
          <w:rFonts w:ascii="Times New Roman" w:hAnsi="Times New Roman"/>
          <w:b w:val="false"/>
          <w:i w:val="false"/>
          <w:color w:val="293a55"/>
          <w:sz w:val="24"/>
        </w:rPr>
        <w:t>класу 35.11</w:t>
      </w:r>
      <w:r>
        <w:rPr>
          <w:rFonts w:ascii="Times New Roman" w:hAnsi="Times New Roman"/>
          <w:b w:val="false"/>
          <w:i w:val="false"/>
          <w:color w:val="000000"/>
          <w:sz w:val="24"/>
        </w:rPr>
        <w:t xml:space="preserve"> виробляє електричну енергію на генеруючих установках, розташованих на території області із загальною встановленою потужністю не менше 1 МВт, що підтверджується копією відповідного рішення органу ліцензування про видачу ліцензії (або інших дозвільних документів);</w:t>
      </w:r>
    </w:p>
    <w:bookmarkEnd w:id="56"/>
    <w:bookmarkStart w:name="58" w:id="57"/>
    <w:p>
      <w:pPr>
        <w:spacing w:after="75"/>
        <w:ind w:firstLine="240"/>
        <w:jc w:val="both"/>
      </w:pPr>
      <w:r>
        <w:rPr>
          <w:rFonts w:ascii="Times New Roman" w:hAnsi="Times New Roman"/>
          <w:b w:val="false"/>
          <w:i w:val="false"/>
          <w:color w:val="000000"/>
          <w:sz w:val="24"/>
        </w:rPr>
        <w:t xml:space="preserve">підприємство за КВЕД </w:t>
      </w:r>
      <w:r>
        <w:rPr>
          <w:rFonts w:ascii="Times New Roman" w:hAnsi="Times New Roman"/>
          <w:b w:val="false"/>
          <w:i w:val="false"/>
          <w:color w:val="293a55"/>
          <w:sz w:val="24"/>
        </w:rPr>
        <w:t>класів 35.12</w:t>
      </w:r>
      <w:r>
        <w:rPr>
          <w:rFonts w:ascii="Times New Roman" w:hAnsi="Times New Roman"/>
          <w:b w:val="false"/>
          <w:i w:val="false"/>
          <w:color w:val="000000"/>
          <w:sz w:val="24"/>
        </w:rPr>
        <w:t xml:space="preserve">, </w:t>
      </w:r>
      <w:r>
        <w:rPr>
          <w:rFonts w:ascii="Times New Roman" w:hAnsi="Times New Roman"/>
          <w:b w:val="false"/>
          <w:i w:val="false"/>
          <w:color w:val="293a55"/>
          <w:sz w:val="24"/>
        </w:rPr>
        <w:t>35.13</w:t>
      </w:r>
      <w:r>
        <w:rPr>
          <w:rFonts w:ascii="Times New Roman" w:hAnsi="Times New Roman"/>
          <w:b w:val="false"/>
          <w:i w:val="false"/>
          <w:color w:val="000000"/>
          <w:sz w:val="24"/>
        </w:rPr>
        <w:t xml:space="preserve">, </w:t>
      </w:r>
      <w:r>
        <w:rPr>
          <w:rFonts w:ascii="Times New Roman" w:hAnsi="Times New Roman"/>
          <w:b w:val="false"/>
          <w:i w:val="false"/>
          <w:color w:val="293a55"/>
          <w:sz w:val="24"/>
        </w:rPr>
        <w:t>35.14</w:t>
      </w:r>
      <w:r>
        <w:rPr>
          <w:rFonts w:ascii="Times New Roman" w:hAnsi="Times New Roman"/>
          <w:b w:val="false"/>
          <w:i w:val="false"/>
          <w:color w:val="000000"/>
          <w:sz w:val="24"/>
        </w:rPr>
        <w:t xml:space="preserve">, </w:t>
      </w:r>
      <w:r>
        <w:rPr>
          <w:rFonts w:ascii="Times New Roman" w:hAnsi="Times New Roman"/>
          <w:b w:val="false"/>
          <w:i w:val="false"/>
          <w:color w:val="293a55"/>
          <w:sz w:val="24"/>
        </w:rPr>
        <w:t>35.22</w:t>
      </w:r>
      <w:r>
        <w:rPr>
          <w:rFonts w:ascii="Times New Roman" w:hAnsi="Times New Roman"/>
          <w:b w:val="false"/>
          <w:i w:val="false"/>
          <w:color w:val="000000"/>
          <w:sz w:val="24"/>
        </w:rPr>
        <w:t xml:space="preserve">, </w:t>
      </w:r>
      <w:r>
        <w:rPr>
          <w:rFonts w:ascii="Times New Roman" w:hAnsi="Times New Roman"/>
          <w:b w:val="false"/>
          <w:i w:val="false"/>
          <w:color w:val="293a55"/>
          <w:sz w:val="24"/>
        </w:rPr>
        <w:t>35.23</w:t>
      </w:r>
      <w:r>
        <w:rPr>
          <w:rFonts w:ascii="Times New Roman" w:hAnsi="Times New Roman"/>
          <w:b w:val="false"/>
          <w:i w:val="false"/>
          <w:color w:val="000000"/>
          <w:sz w:val="24"/>
        </w:rPr>
        <w:t xml:space="preserve"> надає послуги для юридичних осіб області - не менше 1 тисячі абонентів та/або для населення області - не менше 100 тисячам абонентів, що підтверджується копією відповідного рішення органу ліцензування про видачу ліцензії (або інших дозвільних документів) та довідкою підприємства;</w:t>
      </w:r>
    </w:p>
    <w:bookmarkEnd w:id="57"/>
    <w:bookmarkStart w:name="59" w:id="58"/>
    <w:p>
      <w:pPr>
        <w:spacing w:after="75"/>
        <w:ind w:firstLine="240"/>
        <w:jc w:val="both"/>
      </w:pPr>
      <w:r>
        <w:rPr>
          <w:rFonts w:ascii="Times New Roman" w:hAnsi="Times New Roman"/>
          <w:b w:val="false"/>
          <w:i w:val="false"/>
          <w:color w:val="000000"/>
          <w:sz w:val="24"/>
        </w:rPr>
        <w:t>підприємство є єдиним надавачем на території Запорізької області послуг для суб'єктів господарювання та/або побутових споживачів, що підтверджується законодавчим, нормативно-правовим актом;</w:t>
      </w:r>
    </w:p>
    <w:bookmarkEnd w:id="58"/>
    <w:bookmarkStart w:name="60" w:id="59"/>
    <w:p>
      <w:pPr>
        <w:spacing w:after="75"/>
        <w:ind w:firstLine="240"/>
        <w:jc w:val="both"/>
      </w:pPr>
      <w:r>
        <w:rPr>
          <w:rFonts w:ascii="Times New Roman" w:hAnsi="Times New Roman"/>
          <w:b w:val="false"/>
          <w:i w:val="false"/>
          <w:color w:val="000000"/>
          <w:sz w:val="24"/>
        </w:rPr>
        <w:t xml:space="preserve">загальна чисельність застрахованих працівників на підприємстві за КВЕД </w:t>
      </w:r>
      <w:r>
        <w:rPr>
          <w:rFonts w:ascii="Times New Roman" w:hAnsi="Times New Roman"/>
          <w:b w:val="false"/>
          <w:i w:val="false"/>
          <w:color w:val="293a55"/>
          <w:sz w:val="24"/>
        </w:rPr>
        <w:t>класу 35.11</w:t>
      </w:r>
      <w:r>
        <w:rPr>
          <w:rFonts w:ascii="Times New Roman" w:hAnsi="Times New Roman"/>
          <w:b w:val="false"/>
          <w:i w:val="false"/>
          <w:color w:val="000000"/>
          <w:sz w:val="24"/>
        </w:rPr>
        <w:t xml:space="preserve"> становить 5 та більше осіб, за КВЕД </w:t>
      </w:r>
      <w:r>
        <w:rPr>
          <w:rFonts w:ascii="Times New Roman" w:hAnsi="Times New Roman"/>
          <w:b w:val="false"/>
          <w:i w:val="false"/>
          <w:color w:val="293a55"/>
          <w:sz w:val="24"/>
        </w:rPr>
        <w:t>класів 35.12</w:t>
      </w:r>
      <w:r>
        <w:rPr>
          <w:rFonts w:ascii="Times New Roman" w:hAnsi="Times New Roman"/>
          <w:b w:val="false"/>
          <w:i w:val="false"/>
          <w:color w:val="000000"/>
          <w:sz w:val="24"/>
        </w:rPr>
        <w:t xml:space="preserve">, </w:t>
      </w:r>
      <w:r>
        <w:rPr>
          <w:rFonts w:ascii="Times New Roman" w:hAnsi="Times New Roman"/>
          <w:b w:val="false"/>
          <w:i w:val="false"/>
          <w:color w:val="293a55"/>
          <w:sz w:val="24"/>
        </w:rPr>
        <w:t>35.13</w:t>
      </w:r>
      <w:r>
        <w:rPr>
          <w:rFonts w:ascii="Times New Roman" w:hAnsi="Times New Roman"/>
          <w:b w:val="false"/>
          <w:i w:val="false"/>
          <w:color w:val="000000"/>
          <w:sz w:val="24"/>
        </w:rPr>
        <w:t xml:space="preserve">, </w:t>
      </w:r>
      <w:r>
        <w:rPr>
          <w:rFonts w:ascii="Times New Roman" w:hAnsi="Times New Roman"/>
          <w:b w:val="false"/>
          <w:i w:val="false"/>
          <w:color w:val="293a55"/>
          <w:sz w:val="24"/>
        </w:rPr>
        <w:t>35.14</w:t>
      </w:r>
      <w:r>
        <w:rPr>
          <w:rFonts w:ascii="Times New Roman" w:hAnsi="Times New Roman"/>
          <w:b w:val="false"/>
          <w:i w:val="false"/>
          <w:color w:val="000000"/>
          <w:sz w:val="24"/>
        </w:rPr>
        <w:t xml:space="preserve">, </w:t>
      </w:r>
      <w:r>
        <w:rPr>
          <w:rFonts w:ascii="Times New Roman" w:hAnsi="Times New Roman"/>
          <w:b w:val="false"/>
          <w:i w:val="false"/>
          <w:color w:val="293a55"/>
          <w:sz w:val="24"/>
        </w:rPr>
        <w:t>35.22</w:t>
      </w:r>
      <w:r>
        <w:rPr>
          <w:rFonts w:ascii="Times New Roman" w:hAnsi="Times New Roman"/>
          <w:b w:val="false"/>
          <w:i w:val="false"/>
          <w:color w:val="000000"/>
          <w:sz w:val="24"/>
        </w:rPr>
        <w:t xml:space="preserve">, </w:t>
      </w:r>
      <w:r>
        <w:rPr>
          <w:rFonts w:ascii="Times New Roman" w:hAnsi="Times New Roman"/>
          <w:b w:val="false"/>
          <w:i w:val="false"/>
          <w:color w:val="293a55"/>
          <w:sz w:val="24"/>
        </w:rPr>
        <w:t>35.23</w:t>
      </w:r>
      <w:r>
        <w:rPr>
          <w:rFonts w:ascii="Times New Roman" w:hAnsi="Times New Roman"/>
          <w:b w:val="false"/>
          <w:i w:val="false"/>
          <w:color w:val="000000"/>
          <w:sz w:val="24"/>
        </w:rPr>
        <w:t xml:space="preserve"> - 50 та більше осіб, що підтверджується засвідченою копією </w:t>
      </w:r>
      <w:r>
        <w:rPr>
          <w:rFonts w:ascii="Times New Roman" w:hAnsi="Times New Roman"/>
          <w:b w:val="false"/>
          <w:i w:val="false"/>
          <w:color w:val="293a55"/>
          <w:sz w:val="24"/>
        </w:rPr>
        <w:t>Податкового розрахунку</w:t>
      </w:r>
      <w:r>
        <w:rPr>
          <w:rFonts w:ascii="Times New Roman" w:hAnsi="Times New Roman"/>
          <w:b w:val="false"/>
          <w:i w:val="false"/>
          <w:color w:val="000000"/>
          <w:sz w:val="24"/>
        </w:rPr>
        <w:t>.</w:t>
      </w:r>
    </w:p>
    <w:bookmarkEnd w:id="59"/>
    <w:bookmarkStart w:name="61" w:id="60"/>
    <w:p>
      <w:pPr>
        <w:spacing w:after="75"/>
        <w:ind w:firstLine="240"/>
        <w:jc w:val="both"/>
      </w:pPr>
      <w:r>
        <w:rPr>
          <w:rFonts w:ascii="Times New Roman" w:hAnsi="Times New Roman"/>
          <w:b w:val="false"/>
          <w:i w:val="false"/>
          <w:color w:val="000000"/>
          <w:sz w:val="24"/>
        </w:rPr>
        <w:t xml:space="preserve">10) Підприємства, що здійснюють постачання пари, гарячої води та кондиційованого повітря згідно з КВЕД у </w:t>
      </w:r>
      <w:r>
        <w:rPr>
          <w:rFonts w:ascii="Times New Roman" w:hAnsi="Times New Roman"/>
          <w:b w:val="false"/>
          <w:i w:val="false"/>
          <w:color w:val="293a55"/>
          <w:sz w:val="24"/>
        </w:rPr>
        <w:t>секції D "Постачання електроенергії, газу, пари та кондиційованого повітря" розділ 35, група 35.3, клас 35.30</w:t>
      </w:r>
      <w:r>
        <w:rPr>
          <w:rFonts w:ascii="Times New Roman" w:hAnsi="Times New Roman"/>
          <w:b w:val="false"/>
          <w:i w:val="false"/>
          <w:color w:val="000000"/>
          <w:sz w:val="24"/>
        </w:rPr>
        <w:t xml:space="preserve">; водопостачання, каналізацію, поводження з відходами - у </w:t>
      </w:r>
      <w:r>
        <w:rPr>
          <w:rFonts w:ascii="Times New Roman" w:hAnsi="Times New Roman"/>
          <w:b w:val="false"/>
          <w:i w:val="false"/>
          <w:color w:val="293a55"/>
          <w:sz w:val="24"/>
        </w:rPr>
        <w:t>секції E "Водопостачання; каналізація, поводження з відходами" розділ 36, група 36.0, клас 36.00</w:t>
      </w:r>
      <w:r>
        <w:rPr>
          <w:rFonts w:ascii="Times New Roman" w:hAnsi="Times New Roman"/>
          <w:b w:val="false"/>
          <w:i w:val="false"/>
          <w:color w:val="000000"/>
          <w:sz w:val="24"/>
        </w:rPr>
        <w:t xml:space="preserve">, </w:t>
      </w:r>
      <w:r>
        <w:rPr>
          <w:rFonts w:ascii="Times New Roman" w:hAnsi="Times New Roman"/>
          <w:b w:val="false"/>
          <w:i w:val="false"/>
          <w:color w:val="293a55"/>
          <w:sz w:val="24"/>
        </w:rPr>
        <w:t>розділ 37, група 37.0, клас 37.00</w:t>
      </w:r>
      <w:r>
        <w:rPr>
          <w:rFonts w:ascii="Times New Roman" w:hAnsi="Times New Roman"/>
          <w:b w:val="false"/>
          <w:i w:val="false"/>
          <w:color w:val="000000"/>
          <w:sz w:val="24"/>
        </w:rPr>
        <w:t xml:space="preserve">, </w:t>
      </w:r>
      <w:r>
        <w:rPr>
          <w:rFonts w:ascii="Times New Roman" w:hAnsi="Times New Roman"/>
          <w:b w:val="false"/>
          <w:i w:val="false"/>
          <w:color w:val="293a55"/>
          <w:sz w:val="24"/>
        </w:rPr>
        <w:t>розділ 38, група 38.1, клас 38.11</w:t>
      </w:r>
      <w:r>
        <w:rPr>
          <w:rFonts w:ascii="Times New Roman" w:hAnsi="Times New Roman"/>
          <w:b w:val="false"/>
          <w:i w:val="false"/>
          <w:color w:val="000000"/>
          <w:sz w:val="24"/>
        </w:rPr>
        <w:t xml:space="preserve">, </w:t>
      </w:r>
      <w:r>
        <w:rPr>
          <w:rFonts w:ascii="Times New Roman" w:hAnsi="Times New Roman"/>
          <w:b w:val="false"/>
          <w:i w:val="false"/>
          <w:color w:val="293a55"/>
          <w:sz w:val="24"/>
        </w:rPr>
        <w:t>група 38.2, клас 38.21</w:t>
      </w:r>
      <w:r>
        <w:rPr>
          <w:rFonts w:ascii="Times New Roman" w:hAnsi="Times New Roman"/>
          <w:b w:val="false"/>
          <w:i w:val="false"/>
          <w:color w:val="000000"/>
          <w:sz w:val="24"/>
        </w:rPr>
        <w:t xml:space="preserve">, </w:t>
      </w:r>
      <w:r>
        <w:rPr>
          <w:rFonts w:ascii="Times New Roman" w:hAnsi="Times New Roman"/>
          <w:b w:val="false"/>
          <w:i w:val="false"/>
          <w:color w:val="293a55"/>
          <w:sz w:val="24"/>
        </w:rPr>
        <w:t>група 38.3, клас 38.32</w:t>
      </w:r>
      <w:r>
        <w:rPr>
          <w:rFonts w:ascii="Times New Roman" w:hAnsi="Times New Roman"/>
          <w:b w:val="false"/>
          <w:i w:val="false"/>
          <w:color w:val="000000"/>
          <w:sz w:val="24"/>
        </w:rPr>
        <w:t xml:space="preserve"> (для визначення підприємства таким, що має важливе значення необхідно відповідати не менше двом критеріям):</w:t>
      </w:r>
    </w:p>
    <w:bookmarkEnd w:id="60"/>
    <w:bookmarkStart w:name="62" w:id="61"/>
    <w:p>
      <w:pPr>
        <w:spacing w:after="75"/>
        <w:ind w:firstLine="240"/>
        <w:jc w:val="both"/>
      </w:pPr>
      <w:r>
        <w:rPr>
          <w:rFonts w:ascii="Times New Roman" w:hAnsi="Times New Roman"/>
          <w:b w:val="false"/>
          <w:i w:val="false"/>
          <w:color w:val="000000"/>
          <w:sz w:val="24"/>
        </w:rPr>
        <w:t>підприємство провадить господарську діяльність з виробництва теплової енергії, транспортування теплової енергії, постачання теплової енергії, централізованого водопостачання, централізованого водовідведення, що підтверджується копією відповідного рішення органу ліцензування про видачу ліцензії (або інших дозвільних документів);</w:t>
      </w:r>
    </w:p>
    <w:bookmarkEnd w:id="61"/>
    <w:bookmarkStart w:name="63" w:id="62"/>
    <w:p>
      <w:pPr>
        <w:spacing w:after="75"/>
        <w:ind w:firstLine="240"/>
        <w:jc w:val="both"/>
      </w:pPr>
      <w:r>
        <w:rPr>
          <w:rFonts w:ascii="Times New Roman" w:hAnsi="Times New Roman"/>
          <w:b w:val="false"/>
          <w:i w:val="false"/>
          <w:color w:val="000000"/>
          <w:sz w:val="24"/>
        </w:rPr>
        <w:t>надання відповідних послуг не менше 100 абонентам, що підтверджується довідкою підприємства;</w:t>
      </w:r>
    </w:p>
    <w:bookmarkEnd w:id="62"/>
    <w:bookmarkStart w:name="64" w:id="63"/>
    <w:p>
      <w:pPr>
        <w:spacing w:after="75"/>
        <w:ind w:firstLine="240"/>
        <w:jc w:val="both"/>
      </w:pPr>
      <w:r>
        <w:rPr>
          <w:rFonts w:ascii="Times New Roman" w:hAnsi="Times New Roman"/>
          <w:b w:val="false"/>
          <w:i w:val="false"/>
          <w:color w:val="000000"/>
          <w:sz w:val="24"/>
        </w:rPr>
        <w:t>підприємство визначено виконавцем послуг на території населених пунктів територіальної громади, що підтверджується рішенням відповідного органу місцевого самоврядування.</w:t>
      </w:r>
    </w:p>
    <w:bookmarkEnd w:id="63"/>
    <w:bookmarkStart w:name="65" w:id="64"/>
    <w:p>
      <w:pPr>
        <w:spacing w:after="75"/>
        <w:ind w:firstLine="240"/>
        <w:jc w:val="both"/>
      </w:pPr>
      <w:r>
        <w:rPr>
          <w:rFonts w:ascii="Times New Roman" w:hAnsi="Times New Roman"/>
          <w:b w:val="false"/>
          <w:i w:val="false"/>
          <w:color w:val="000000"/>
          <w:sz w:val="24"/>
        </w:rPr>
        <w:t>11) Соціальний захист населення (для визначення підприємства таким, що має важливе значення необхідно відповідати не менше двом критеріям):</w:t>
      </w:r>
    </w:p>
    <w:bookmarkEnd w:id="64"/>
    <w:bookmarkStart w:name="66" w:id="65"/>
    <w:p>
      <w:pPr>
        <w:spacing w:after="75"/>
        <w:ind w:firstLine="240"/>
        <w:jc w:val="both"/>
      </w:pPr>
      <w:r>
        <w:rPr>
          <w:rFonts w:ascii="Times New Roman" w:hAnsi="Times New Roman"/>
          <w:b w:val="false"/>
          <w:i w:val="false"/>
          <w:color w:val="000000"/>
          <w:sz w:val="24"/>
        </w:rPr>
        <w:t xml:space="preserve">основний вид діяльності установи/закладу соціального захисту населення комунальної форми власності (станом на 01 січня 2022 року) згідно з КВЕД у </w:t>
      </w:r>
      <w:r>
        <w:rPr>
          <w:rFonts w:ascii="Times New Roman" w:hAnsi="Times New Roman"/>
          <w:b w:val="false"/>
          <w:i w:val="false"/>
          <w:color w:val="293a55"/>
          <w:sz w:val="24"/>
        </w:rPr>
        <w:t>секції Q "Охорона здоров'я та надання соціальної допомоги", розділи 87 - 88</w:t>
      </w:r>
      <w:r>
        <w:rPr>
          <w:rFonts w:ascii="Times New Roman" w:hAnsi="Times New Roman"/>
          <w:b w:val="false"/>
          <w:i w:val="false"/>
          <w:color w:val="000000"/>
          <w:sz w:val="24"/>
        </w:rPr>
        <w:t>;</w:t>
      </w:r>
    </w:p>
    <w:bookmarkEnd w:id="65"/>
    <w:bookmarkStart w:name="67" w:id="66"/>
    <w:p>
      <w:pPr>
        <w:spacing w:after="75"/>
        <w:ind w:firstLine="240"/>
        <w:jc w:val="both"/>
      </w:pPr>
      <w:r>
        <w:rPr>
          <w:rFonts w:ascii="Times New Roman" w:hAnsi="Times New Roman"/>
          <w:b w:val="false"/>
          <w:i w:val="false"/>
          <w:color w:val="000000"/>
          <w:sz w:val="24"/>
        </w:rPr>
        <w:t>установа/заклад соціального захисту населення комунальної форми власності (з включенням до Реєстру надавачів та отримувачів соціальних послуг) надає на постійній основі соціальні послуги (не менше ніж 50 особам, які відносяться до вразливих груп населення та/або перебувають у складних життєвих обставинах), що підтверджується відповідним положенням про установу/заклад;</w:t>
      </w:r>
    </w:p>
    <w:bookmarkEnd w:id="66"/>
    <w:bookmarkStart w:name="68" w:id="67"/>
    <w:p>
      <w:pPr>
        <w:spacing w:after="75"/>
        <w:ind w:firstLine="240"/>
        <w:jc w:val="both"/>
      </w:pPr>
      <w:r>
        <w:rPr>
          <w:rFonts w:ascii="Times New Roman" w:hAnsi="Times New Roman"/>
          <w:b w:val="false"/>
          <w:i w:val="false"/>
          <w:color w:val="000000"/>
          <w:sz w:val="24"/>
        </w:rPr>
        <w:t xml:space="preserve">загальна чисельність працівників установи/закладу соціального захисту населення комунальної форми власності становить 30 та більше осіб, що підтверджується засвідченою копією </w:t>
      </w:r>
      <w:r>
        <w:rPr>
          <w:rFonts w:ascii="Times New Roman" w:hAnsi="Times New Roman"/>
          <w:b w:val="false"/>
          <w:i w:val="false"/>
          <w:color w:val="293a55"/>
          <w:sz w:val="24"/>
        </w:rPr>
        <w:t>Податкового розрахунку</w:t>
      </w:r>
      <w:r>
        <w:rPr>
          <w:rFonts w:ascii="Times New Roman" w:hAnsi="Times New Roman"/>
          <w:b w:val="false"/>
          <w:i w:val="false"/>
          <w:color w:val="000000"/>
          <w:sz w:val="24"/>
        </w:rPr>
        <w:t>.</w:t>
      </w:r>
    </w:p>
    <w:bookmarkEnd w:id="67"/>
    <w:bookmarkStart w:name="69" w:id="68"/>
    <w:p>
      <w:pPr>
        <w:spacing w:after="75"/>
        <w:ind w:firstLine="240"/>
        <w:jc w:val="both"/>
      </w:pPr>
      <w:r>
        <w:rPr>
          <w:rFonts w:ascii="Times New Roman" w:hAnsi="Times New Roman"/>
          <w:b w:val="false"/>
          <w:i w:val="false"/>
          <w:color w:val="000000"/>
          <w:sz w:val="24"/>
        </w:rPr>
        <w:t>12) Охорона здоров'я (для визначення підприємства таким, що має важливе значення необхідно відповідати хоча б одному критерію):</w:t>
      </w:r>
    </w:p>
    <w:bookmarkEnd w:id="68"/>
    <w:bookmarkStart w:name="70" w:id="69"/>
    <w:p>
      <w:pPr>
        <w:spacing w:after="75"/>
        <w:ind w:firstLine="240"/>
        <w:jc w:val="both"/>
      </w:pPr>
      <w:r>
        <w:rPr>
          <w:rFonts w:ascii="Times New Roman" w:hAnsi="Times New Roman"/>
          <w:b w:val="false"/>
          <w:i w:val="false"/>
          <w:color w:val="000000"/>
          <w:sz w:val="24"/>
        </w:rPr>
        <w:t>заклад охорони здоров'я комунальної форми власності, який здійснює свою діяльність у сфері охорони здоров'я і має ліцензію на провадження господарської діяльності з медичної практики та/або ліцензію на провадження господарської діяльності з роздрібної торгівлі лікарськими засобами;</w:t>
      </w:r>
    </w:p>
    <w:bookmarkEnd w:id="69"/>
    <w:bookmarkStart w:name="71" w:id="70"/>
    <w:p>
      <w:pPr>
        <w:spacing w:after="75"/>
        <w:ind w:firstLine="240"/>
        <w:jc w:val="both"/>
      </w:pPr>
      <w:r>
        <w:rPr>
          <w:rFonts w:ascii="Times New Roman" w:hAnsi="Times New Roman"/>
          <w:b w:val="false"/>
          <w:i w:val="false"/>
          <w:color w:val="000000"/>
          <w:sz w:val="24"/>
        </w:rPr>
        <w:t>аптечний заклад комунальної форми власності, який здійснює господарську діяльність з роздрібної торгівлі лікарськими засобами, за наявності однієї з таких умов:</w:t>
      </w:r>
    </w:p>
    <w:bookmarkEnd w:id="70"/>
    <w:bookmarkStart w:name="72" w:id="71"/>
    <w:p>
      <w:pPr>
        <w:spacing w:after="75"/>
        <w:ind w:firstLine="240"/>
        <w:jc w:val="both"/>
      </w:pPr>
      <w:r>
        <w:rPr>
          <w:rFonts w:ascii="Times New Roman" w:hAnsi="Times New Roman"/>
          <w:b w:val="false"/>
          <w:i w:val="false"/>
          <w:color w:val="000000"/>
          <w:sz w:val="24"/>
        </w:rPr>
        <w:t>бере участь у реімбурсації лікарських засобів відповідно до програми державних гарантій медичного обслуговування населення, у тому числі у сільській місцевості та у складі якого функціонує не менше одного мобільного аптечного пункту;</w:t>
      </w:r>
    </w:p>
    <w:bookmarkEnd w:id="71"/>
    <w:bookmarkStart w:name="73" w:id="72"/>
    <w:p>
      <w:pPr>
        <w:spacing w:after="75"/>
        <w:ind w:firstLine="240"/>
        <w:jc w:val="both"/>
      </w:pPr>
      <w:r>
        <w:rPr>
          <w:rFonts w:ascii="Times New Roman" w:hAnsi="Times New Roman"/>
          <w:b w:val="false"/>
          <w:i w:val="false"/>
          <w:color w:val="000000"/>
          <w:sz w:val="24"/>
        </w:rPr>
        <w:t>бере участь у реімбурсації лікарських засобів відповідно до програми державних гарантій медичного обслуговування населення та не менше трьох відсотків провадять діяльність, відповідно до наявної ліцензії на право провадження господарської діяльності у сфері обігу наркотичних засобів, психотропних речовин і прекурсорів.</w:t>
      </w:r>
    </w:p>
    <w:bookmarkEnd w:id="72"/>
    <w:bookmarkStart w:name="74" w:id="73"/>
    <w:p>
      <w:pPr>
        <w:spacing w:after="75"/>
        <w:ind w:firstLine="240"/>
        <w:jc w:val="both"/>
      </w:pPr>
      <w:r>
        <w:rPr>
          <w:rFonts w:ascii="Times New Roman" w:hAnsi="Times New Roman"/>
          <w:b w:val="false"/>
          <w:i w:val="false"/>
          <w:color w:val="000000"/>
          <w:sz w:val="24"/>
        </w:rPr>
        <w:t>13) Фізична культура, спорт та молодь (для визначення підприємства таким, що має важливе значення необхідно відповідати хоча б одному критерію):</w:t>
      </w:r>
    </w:p>
    <w:bookmarkEnd w:id="73"/>
    <w:bookmarkStart w:name="75" w:id="74"/>
    <w:p>
      <w:pPr>
        <w:spacing w:after="75"/>
        <w:ind w:firstLine="240"/>
        <w:jc w:val="both"/>
      </w:pPr>
      <w:r>
        <w:rPr>
          <w:rFonts w:ascii="Times New Roman" w:hAnsi="Times New Roman"/>
          <w:b w:val="false"/>
          <w:i w:val="false"/>
          <w:color w:val="000000"/>
          <w:sz w:val="24"/>
        </w:rPr>
        <w:t>заклад фізичної культури та спорту комунальної форми власності, який протягом останніх двох років забезпечує навчально-тренувальну роботу та підготовку спортсменів-членів збірних команд України з видів спорту або видів спорту осіб з інвалідністю, які включені до складу національних збірних команд відповідними наказами Міністерства молоді та спорту України та/або забезпечує проведення офіційних фізкультурно-оздоровчих заходів та спортивних змагань, які включені до календарного плану фізкультурно-оздоровчих, спортивних заходів та спортивних змагань, затвердженого, в установленому порядку, місцевими органами виконавчої влади, що підтверджується наступними документами: наказом Міністерства молоді та спорту України щодо затвердження складу національної збірної команди України за останні два роки; відповідним календарним планом фізкультурно-оздоровчих, спортивних заходів та спортивних змагань; наказом закладу щодо затвердження списків навчально-тренувальних груп (за останні два роки);</w:t>
      </w:r>
    </w:p>
    <w:bookmarkEnd w:id="74"/>
    <w:bookmarkStart w:name="76" w:id="75"/>
    <w:p>
      <w:pPr>
        <w:spacing w:after="75"/>
        <w:ind w:firstLine="240"/>
        <w:jc w:val="both"/>
      </w:pPr>
      <w:r>
        <w:rPr>
          <w:rFonts w:ascii="Times New Roman" w:hAnsi="Times New Roman"/>
          <w:b w:val="false"/>
          <w:i w:val="false"/>
          <w:color w:val="000000"/>
          <w:sz w:val="24"/>
        </w:rPr>
        <w:t xml:space="preserve">комунальний заклад / установа забезпечує надання послуг або проведення заходів на виконання регіональних програм у сфері молодіжної політики з урахуванням положень Національної молодіжної стратегії до 2030 року, яка затверджена </w:t>
      </w:r>
      <w:r>
        <w:rPr>
          <w:rFonts w:ascii="Times New Roman" w:hAnsi="Times New Roman"/>
          <w:b w:val="false"/>
          <w:i w:val="false"/>
          <w:color w:val="293a55"/>
          <w:sz w:val="24"/>
        </w:rPr>
        <w:t>Указом Президента України від 12 березня 2021 року N 94/2021</w:t>
      </w:r>
      <w:r>
        <w:rPr>
          <w:rFonts w:ascii="Times New Roman" w:hAnsi="Times New Roman"/>
          <w:b w:val="false"/>
          <w:i w:val="false"/>
          <w:color w:val="000000"/>
          <w:sz w:val="24"/>
        </w:rPr>
        <w:t xml:space="preserve">, та/або Стратегії утвердження української національної та громадянської ідентичності на період до 2030 року, яка схвалена </w:t>
      </w:r>
      <w:r>
        <w:rPr>
          <w:rFonts w:ascii="Times New Roman" w:hAnsi="Times New Roman"/>
          <w:b w:val="false"/>
          <w:i w:val="false"/>
          <w:color w:val="293a55"/>
          <w:sz w:val="24"/>
        </w:rPr>
        <w:t>постановою Кабінету Міністрів України від 15 грудня 2023 року N 1322</w:t>
      </w:r>
      <w:r>
        <w:rPr>
          <w:rFonts w:ascii="Times New Roman" w:hAnsi="Times New Roman"/>
          <w:b w:val="false"/>
          <w:i w:val="false"/>
          <w:color w:val="000000"/>
          <w:sz w:val="24"/>
        </w:rPr>
        <w:t>, регіональних потреб, що підтверджується наступними документами: статутом закладу/установи; цільовою програмою; річним планом заходів (роботи) закладу/установи, затвердженим наказом закладу/установи; договором або меморандумом з державною інституцією або іншими пов'язаними з цим договірними відносинами.</w:t>
      </w:r>
    </w:p>
    <w:bookmarkEnd w:id="75"/>
    <w:bookmarkStart w:name="77" w:id="76"/>
    <w:p>
      <w:pPr>
        <w:spacing w:after="75"/>
        <w:ind w:firstLine="240"/>
        <w:jc w:val="both"/>
      </w:pPr>
      <w:r>
        <w:rPr>
          <w:rFonts w:ascii="Times New Roman" w:hAnsi="Times New Roman"/>
          <w:b w:val="false"/>
          <w:i w:val="false"/>
          <w:color w:val="000000"/>
          <w:sz w:val="24"/>
        </w:rPr>
        <w:t>14) Цифрові технології (для визначення підприємства таким, що має важливе значення необхідно відповідати хоча б одному критерію):</w:t>
      </w:r>
    </w:p>
    <w:bookmarkEnd w:id="76"/>
    <w:bookmarkStart w:name="78" w:id="77"/>
    <w:p>
      <w:pPr>
        <w:spacing w:after="75"/>
        <w:ind w:firstLine="240"/>
        <w:jc w:val="both"/>
      </w:pPr>
      <w:r>
        <w:rPr>
          <w:rFonts w:ascii="Times New Roman" w:hAnsi="Times New Roman"/>
          <w:b w:val="false"/>
          <w:i w:val="false"/>
          <w:color w:val="000000"/>
          <w:sz w:val="24"/>
        </w:rPr>
        <w:t>здійснення підприємством комунальної форми власності впровадження інформаційних технологій, забезпечення сталого функціонування інформаційно-комунікаційних систем територіальних установ/закладів соціального захисту населення або ситуаційних командних центрів, що підтверджується відповідним установчим документом підприємства;</w:t>
      </w:r>
    </w:p>
    <w:bookmarkEnd w:id="77"/>
    <w:bookmarkStart w:name="79" w:id="78"/>
    <w:p>
      <w:pPr>
        <w:spacing w:after="75"/>
        <w:ind w:firstLine="240"/>
        <w:jc w:val="both"/>
      </w:pPr>
      <w:r>
        <w:rPr>
          <w:rFonts w:ascii="Times New Roman" w:hAnsi="Times New Roman"/>
          <w:b w:val="false"/>
          <w:i w:val="false"/>
          <w:color w:val="000000"/>
          <w:sz w:val="24"/>
        </w:rPr>
        <w:t>здійснення підприємством комунальної форми власності розробки, супроводу програмного забезпечення для установ/закладів соціального захисту населення, забезпечення (здійснення) соціальних виплат за державними та/або регіональними програмами, що підтверджується відповідним установчим документом підприємства;</w:t>
      </w:r>
    </w:p>
    <w:bookmarkEnd w:id="78"/>
    <w:bookmarkStart w:name="80" w:id="79"/>
    <w:p>
      <w:pPr>
        <w:spacing w:after="75"/>
        <w:ind w:firstLine="240"/>
        <w:jc w:val="both"/>
      </w:pPr>
      <w:r>
        <w:rPr>
          <w:rFonts w:ascii="Times New Roman" w:hAnsi="Times New Roman"/>
          <w:b w:val="false"/>
          <w:i w:val="false"/>
          <w:color w:val="000000"/>
          <w:sz w:val="24"/>
        </w:rPr>
        <w:t>здійснення установою комунальної форми власності функцій щодо забезпечення функціонування програмно-технічного комплексу системи опрацювання усних та електронних звернень до органів виконавчої влади та органів місцевого самоврядування Запорізької області, у тому числі опрацювання звернень громадян до урядової "гарячої лінії", які надсилаються на розгляд Запорізької обласної державної адміністрації в межах єдиної системи опрацювання звернень громадян, що підтверджується відповідним установчим документом установи.</w:t>
      </w:r>
    </w:p>
    <w:bookmarkEnd w:id="79"/>
    <w:bookmarkStart w:name="81" w:id="80"/>
    <w:p>
      <w:pPr>
        <w:spacing w:after="75"/>
        <w:ind w:firstLine="240"/>
        <w:jc w:val="both"/>
      </w:pPr>
      <w:r>
        <w:rPr>
          <w:rFonts w:ascii="Times New Roman" w:hAnsi="Times New Roman"/>
          <w:b w:val="false"/>
          <w:i w:val="false"/>
          <w:color w:val="000000"/>
          <w:sz w:val="24"/>
        </w:rPr>
        <w:t>15) Цивільний захист (для визначення підприємства таким, що має важливе значення необхідно відповідати не менше двом критеріям):</w:t>
      </w:r>
    </w:p>
    <w:bookmarkEnd w:id="80"/>
    <w:bookmarkStart w:name="82" w:id="81"/>
    <w:p>
      <w:pPr>
        <w:spacing w:after="75"/>
        <w:ind w:firstLine="240"/>
        <w:jc w:val="both"/>
      </w:pPr>
      <w:r>
        <w:rPr>
          <w:rFonts w:ascii="Times New Roman" w:hAnsi="Times New Roman"/>
          <w:b w:val="false"/>
          <w:i w:val="false"/>
          <w:color w:val="000000"/>
          <w:sz w:val="24"/>
        </w:rPr>
        <w:t>комунальні аварійно-рятувальні служби, аварійно-рятувальні служби громадських організацій та комунальні пожежно-рятувальні підрозділи для забезпечення місцевої пожежної охорони мають статус юридичної особи;</w:t>
      </w:r>
    </w:p>
    <w:bookmarkEnd w:id="81"/>
    <w:bookmarkStart w:name="83" w:id="82"/>
    <w:p>
      <w:pPr>
        <w:spacing w:after="75"/>
        <w:ind w:firstLine="240"/>
        <w:jc w:val="both"/>
      </w:pPr>
      <w:r>
        <w:rPr>
          <w:rFonts w:ascii="Times New Roman" w:hAnsi="Times New Roman"/>
          <w:b w:val="false"/>
          <w:i w:val="false"/>
          <w:color w:val="000000"/>
          <w:sz w:val="24"/>
        </w:rPr>
        <w:t>комунальні аварійно-рятувальні служби та аварійно-рятувальні служби громадських організацій мають свідоцтво про атестацію аварійно-рятувальної служби, та не менш як 90 відсотків рятувальників, які безпосередньо беруть участь у ліквідації наслідків надзвичайних ситуацій, атестовані на здатність до проведення аварійно-рятувальних та інших невідкладних робіт, гасіння пожеж;</w:t>
      </w:r>
    </w:p>
    <w:bookmarkEnd w:id="82"/>
    <w:bookmarkStart w:name="84" w:id="83"/>
    <w:p>
      <w:pPr>
        <w:spacing w:after="75"/>
        <w:ind w:firstLine="240"/>
        <w:jc w:val="both"/>
      </w:pPr>
      <w:r>
        <w:rPr>
          <w:rFonts w:ascii="Times New Roman" w:hAnsi="Times New Roman"/>
          <w:b w:val="false"/>
          <w:i w:val="false"/>
          <w:color w:val="000000"/>
          <w:sz w:val="24"/>
        </w:rPr>
        <w:t>комунальний пожежно-рятувальний підрозділ для забезпечення місцевої пожежної охорони, 90 відсотків основних працівників якого пройшли відповідну підготовку з присвоєнням їм освітньо-кваліфікаційного рівня "кваліфікований робітник" з набутої професії відповідного розряду, класу (категорії), та впродовж останніх 3 місяців здійснюють гасіння пожеж, проводять аварійно-рятувальні та інші невідкладні роботи, що підтверджується довідкою Головного управління Державної служби України з надзвичайних ситуацій у Запорізькій області.</w:t>
      </w:r>
    </w:p>
    <w:bookmarkEnd w:id="83"/>
    <w:bookmarkStart w:name="85" w:id="84"/>
    <w:p>
      <w:pPr>
        <w:spacing w:after="75"/>
        <w:ind w:firstLine="240"/>
        <w:jc w:val="both"/>
      </w:pPr>
      <w:r>
        <w:rPr>
          <w:rFonts w:ascii="Times New Roman" w:hAnsi="Times New Roman"/>
          <w:b w:val="false"/>
          <w:i w:val="false"/>
          <w:color w:val="000000"/>
          <w:sz w:val="24"/>
        </w:rPr>
        <w:t xml:space="preserve">16) Підприємства добувної та переробної промисловості, що здійснюють свою основну діяльність згідно з КВЕД у </w:t>
      </w:r>
      <w:r>
        <w:rPr>
          <w:rFonts w:ascii="Times New Roman" w:hAnsi="Times New Roman"/>
          <w:b w:val="false"/>
          <w:i w:val="false"/>
          <w:color w:val="293a55"/>
          <w:sz w:val="24"/>
        </w:rPr>
        <w:t>секції B "Добувна промисловість і розроблення кар'єрів"</w:t>
      </w:r>
      <w:r>
        <w:rPr>
          <w:rFonts w:ascii="Times New Roman" w:hAnsi="Times New Roman"/>
          <w:b w:val="false"/>
          <w:i w:val="false"/>
          <w:color w:val="000000"/>
          <w:sz w:val="24"/>
        </w:rPr>
        <w:t xml:space="preserve">; у </w:t>
      </w:r>
      <w:r>
        <w:rPr>
          <w:rFonts w:ascii="Times New Roman" w:hAnsi="Times New Roman"/>
          <w:b w:val="false"/>
          <w:i w:val="false"/>
          <w:color w:val="293a55"/>
          <w:sz w:val="24"/>
        </w:rPr>
        <w:t>секції C "Переробна промисловість", розділи 13 - 15</w:t>
      </w:r>
      <w:r>
        <w:rPr>
          <w:rFonts w:ascii="Times New Roman" w:hAnsi="Times New Roman"/>
          <w:b w:val="false"/>
          <w:i w:val="false"/>
          <w:color w:val="000000"/>
          <w:sz w:val="24"/>
        </w:rPr>
        <w:t xml:space="preserve">, </w:t>
      </w:r>
      <w:r>
        <w:rPr>
          <w:rFonts w:ascii="Times New Roman" w:hAnsi="Times New Roman"/>
          <w:b w:val="false"/>
          <w:i w:val="false"/>
          <w:color w:val="293a55"/>
          <w:sz w:val="24"/>
        </w:rPr>
        <w:t>17</w:t>
      </w:r>
      <w:r>
        <w:rPr>
          <w:rFonts w:ascii="Times New Roman" w:hAnsi="Times New Roman"/>
          <w:b w:val="false"/>
          <w:i w:val="false"/>
          <w:color w:val="000000"/>
          <w:sz w:val="24"/>
        </w:rPr>
        <w:t xml:space="preserve">, </w:t>
      </w:r>
      <w:r>
        <w:rPr>
          <w:rFonts w:ascii="Times New Roman" w:hAnsi="Times New Roman"/>
          <w:b w:val="false"/>
          <w:i w:val="false"/>
          <w:color w:val="293a55"/>
          <w:sz w:val="24"/>
        </w:rPr>
        <w:t>19 - 20</w:t>
      </w:r>
      <w:r>
        <w:rPr>
          <w:rFonts w:ascii="Times New Roman" w:hAnsi="Times New Roman"/>
          <w:b w:val="false"/>
          <w:i w:val="false"/>
          <w:color w:val="000000"/>
          <w:sz w:val="24"/>
        </w:rPr>
        <w:t xml:space="preserve">, </w:t>
      </w:r>
      <w:r>
        <w:rPr>
          <w:rFonts w:ascii="Times New Roman" w:hAnsi="Times New Roman"/>
          <w:b w:val="false"/>
          <w:i w:val="false"/>
          <w:color w:val="293a55"/>
          <w:sz w:val="24"/>
        </w:rPr>
        <w:t>22 - 30</w:t>
      </w:r>
      <w:r>
        <w:rPr>
          <w:rFonts w:ascii="Times New Roman" w:hAnsi="Times New Roman"/>
          <w:b w:val="false"/>
          <w:i w:val="false"/>
          <w:color w:val="000000"/>
          <w:sz w:val="24"/>
        </w:rPr>
        <w:t xml:space="preserve">, які зареєстровані та не вносили зміни до КВЕД за основним видом діяльності раніше ніж за 6 місяців до дати звернення (для визначення підприємства таким, що має важливе значення необхідною умовою є відсутність заборгованості із виплати заробітної плати станом на перше число поточного місяця, що підтверджується засвідченою копією звіту, складеного за </w:t>
      </w:r>
      <w:r>
        <w:rPr>
          <w:rFonts w:ascii="Times New Roman" w:hAnsi="Times New Roman"/>
          <w:b w:val="false"/>
          <w:i w:val="false"/>
          <w:color w:val="293a55"/>
          <w:sz w:val="24"/>
        </w:rPr>
        <w:t>формою державного статистичного спостереження N 3-борг (місячна) "Звіт про заборгованість з оплати праці"</w:t>
      </w:r>
      <w:r>
        <w:rPr>
          <w:rFonts w:ascii="Times New Roman" w:hAnsi="Times New Roman"/>
          <w:b w:val="false"/>
          <w:i w:val="false"/>
          <w:color w:val="000000"/>
          <w:sz w:val="24"/>
        </w:rPr>
        <w:t xml:space="preserve">, яка затверджена </w:t>
      </w:r>
      <w:r>
        <w:rPr>
          <w:rFonts w:ascii="Times New Roman" w:hAnsi="Times New Roman"/>
          <w:b w:val="false"/>
          <w:i w:val="false"/>
          <w:color w:val="293a55"/>
          <w:sz w:val="24"/>
        </w:rPr>
        <w:t>наказом Державної служби статистики України від 15 квітня 2024 року N 115</w:t>
      </w:r>
      <w:r>
        <w:rPr>
          <w:rFonts w:ascii="Times New Roman" w:hAnsi="Times New Roman"/>
          <w:b w:val="false"/>
          <w:i w:val="false"/>
          <w:color w:val="000000"/>
          <w:sz w:val="24"/>
        </w:rPr>
        <w:t>, та відповідність не менше трьом критеріям):</w:t>
      </w:r>
    </w:p>
    <w:bookmarkEnd w:id="84"/>
    <w:bookmarkStart w:name="86" w:id="85"/>
    <w:p>
      <w:pPr>
        <w:spacing w:after="75"/>
        <w:ind w:firstLine="240"/>
        <w:jc w:val="both"/>
      </w:pPr>
      <w:r>
        <w:rPr>
          <w:rFonts w:ascii="Times New Roman" w:hAnsi="Times New Roman"/>
          <w:b w:val="false"/>
          <w:i w:val="false"/>
          <w:color w:val="000000"/>
          <w:sz w:val="24"/>
        </w:rPr>
        <w:t>підприємство є оператором критичної інфраструктури та включене до Реєстру об'єктів критичної інфраструктури;</w:t>
      </w:r>
    </w:p>
    <w:bookmarkEnd w:id="85"/>
    <w:bookmarkStart w:name="87" w:id="86"/>
    <w:p>
      <w:pPr>
        <w:spacing w:after="75"/>
        <w:ind w:firstLine="240"/>
        <w:jc w:val="both"/>
      </w:pPr>
      <w:r>
        <w:rPr>
          <w:rFonts w:ascii="Times New Roman" w:hAnsi="Times New Roman"/>
          <w:b w:val="false"/>
          <w:i w:val="false"/>
          <w:color w:val="000000"/>
          <w:sz w:val="24"/>
        </w:rPr>
        <w:t xml:space="preserve">загальна чисельність застрахованих працівників на підприємстві становить 50 та більше осіб, що підтверджується засвідченою копією </w:t>
      </w:r>
      <w:r>
        <w:rPr>
          <w:rFonts w:ascii="Times New Roman" w:hAnsi="Times New Roman"/>
          <w:b w:val="false"/>
          <w:i w:val="false"/>
          <w:color w:val="293a55"/>
          <w:sz w:val="24"/>
        </w:rPr>
        <w:t>Податкового розрахунку</w:t>
      </w:r>
      <w:r>
        <w:rPr>
          <w:rFonts w:ascii="Times New Roman" w:hAnsi="Times New Roman"/>
          <w:b w:val="false"/>
          <w:i w:val="false"/>
          <w:color w:val="000000"/>
          <w:sz w:val="24"/>
        </w:rPr>
        <w:t>;</w:t>
      </w:r>
    </w:p>
    <w:bookmarkEnd w:id="86"/>
    <w:bookmarkStart w:name="88" w:id="87"/>
    <w:p>
      <w:pPr>
        <w:spacing w:after="75"/>
        <w:ind w:firstLine="240"/>
        <w:jc w:val="both"/>
      </w:pPr>
      <w:r>
        <w:rPr>
          <w:rFonts w:ascii="Times New Roman" w:hAnsi="Times New Roman"/>
          <w:b w:val="false"/>
          <w:i w:val="false"/>
          <w:color w:val="000000"/>
          <w:sz w:val="24"/>
        </w:rPr>
        <w:t>загальна сума сплачених податків, зборів, платежів до місцевих бюджетів відповідних територіальних громад Запорізької області за останні 12 календарних місяців становить не менше 2 мільйонів гривень, що підтверджується довідкою контролюючого органу, в якому на обліку перебуває підприємство;</w:t>
      </w:r>
    </w:p>
    <w:bookmarkEnd w:id="87"/>
    <w:bookmarkStart w:name="89" w:id="88"/>
    <w:p>
      <w:pPr>
        <w:spacing w:after="75"/>
        <w:ind w:firstLine="240"/>
        <w:jc w:val="both"/>
      </w:pPr>
      <w:r>
        <w:rPr>
          <w:rFonts w:ascii="Times New Roman" w:hAnsi="Times New Roman"/>
          <w:b w:val="false"/>
          <w:i w:val="false"/>
          <w:color w:val="000000"/>
          <w:sz w:val="24"/>
        </w:rPr>
        <w:t xml:space="preserve">підприємство отримало чистий дохід від реалізації продукції (товару, робіт, послуг) в сумі не менше 100 мільйонів гривень за останній календарний рік, що підтверджується звітом про фінансові результати (Звіт про сукупний дохід) за формою N 2, наведеною в додатку 1 до Національного положення (стандарту) бухгалтерського обліку 1 "Загальні вимоги до фінансової звітності", яке затверджене </w:t>
      </w:r>
      <w:r>
        <w:rPr>
          <w:rFonts w:ascii="Times New Roman" w:hAnsi="Times New Roman"/>
          <w:b w:val="false"/>
          <w:i w:val="false"/>
          <w:color w:val="293a55"/>
          <w:sz w:val="24"/>
        </w:rPr>
        <w:t>наказом Міністерства фінансів України від 07 лютого 2013 року N 73</w:t>
      </w:r>
      <w:r>
        <w:rPr>
          <w:rFonts w:ascii="Times New Roman" w:hAnsi="Times New Roman"/>
          <w:b w:val="false"/>
          <w:i w:val="false"/>
          <w:color w:val="000000"/>
          <w:sz w:val="24"/>
        </w:rPr>
        <w:t>, який зареєстрований у Міністерстві юстиції України 28 лютого 2013 року за N 336/22868, за звітний період з відмітками (штампами) контролюючого органу, який отримав відповідний звіт, із зазначенням дати його отримання або квитанцією про прийняття звіту у разі його подання засобами електронного зв'язку або відповідною довідкою/листом контролюючого органу;</w:t>
      </w:r>
    </w:p>
    <w:bookmarkEnd w:id="88"/>
    <w:bookmarkStart w:name="90" w:id="89"/>
    <w:p>
      <w:pPr>
        <w:spacing w:after="75"/>
        <w:ind w:firstLine="240"/>
        <w:jc w:val="both"/>
      </w:pPr>
      <w:r>
        <w:rPr>
          <w:rFonts w:ascii="Times New Roman" w:hAnsi="Times New Roman"/>
          <w:b w:val="false"/>
          <w:i w:val="false"/>
          <w:color w:val="000000"/>
          <w:sz w:val="24"/>
        </w:rPr>
        <w:t>обсяг вкладених інвестицій в розвиток підприємства (будівництво нових виробничих, торгових чи складських потужностей, реконструкція виробничих ліній, переобладнання, переоснащення) за період дії воєнного стану на суму, яка сумарно більша ніж 150 мільйонів гривень, що підтверджується відповідною довідкою/листом Державної податкової служби України або Державної служби статистики України, в якій на обліку перебуває підприємство;</w:t>
      </w:r>
    </w:p>
    <w:bookmarkEnd w:id="89"/>
    <w:bookmarkStart w:name="91" w:id="90"/>
    <w:p>
      <w:pPr>
        <w:spacing w:after="75"/>
        <w:ind w:firstLine="240"/>
        <w:jc w:val="both"/>
      </w:pPr>
      <w:r>
        <w:rPr>
          <w:rFonts w:ascii="Times New Roman" w:hAnsi="Times New Roman"/>
          <w:b w:val="false"/>
          <w:i w:val="false"/>
          <w:color w:val="000000"/>
          <w:sz w:val="24"/>
        </w:rPr>
        <w:t>підприємство здійснює зовнішньоекономічну діяльність та експортувало 25 відсотків або більше продукції, яка була вироблена підприємством за попередній рік, що підтверджується листом Державної податкової служби України, в якій на обліку перебуває підприємство за даними податкових декларацій;</w:t>
      </w:r>
    </w:p>
    <w:bookmarkEnd w:id="90"/>
    <w:bookmarkStart w:name="92" w:id="91"/>
    <w:p>
      <w:pPr>
        <w:spacing w:after="75"/>
        <w:ind w:firstLine="240"/>
        <w:jc w:val="both"/>
      </w:pPr>
      <w:r>
        <w:rPr>
          <w:rFonts w:ascii="Times New Roman" w:hAnsi="Times New Roman"/>
          <w:b w:val="false"/>
          <w:i w:val="false"/>
          <w:color w:val="000000"/>
          <w:sz w:val="24"/>
        </w:rPr>
        <w:t xml:space="preserve">підприємства з виробництва електричного устатковання, що здійснюють свою основну діяльність згідно з КВЕД у </w:t>
      </w:r>
      <w:r>
        <w:rPr>
          <w:rFonts w:ascii="Times New Roman" w:hAnsi="Times New Roman"/>
          <w:b w:val="false"/>
          <w:i w:val="false"/>
          <w:color w:val="293a55"/>
          <w:sz w:val="24"/>
        </w:rPr>
        <w:t>секції C "Переробна промисловість" розділ 27 група 27.1</w:t>
      </w:r>
      <w:r>
        <w:rPr>
          <w:rFonts w:ascii="Times New Roman" w:hAnsi="Times New Roman"/>
          <w:b w:val="false"/>
          <w:i w:val="false"/>
          <w:color w:val="000000"/>
          <w:sz w:val="24"/>
        </w:rPr>
        <w:t xml:space="preserve">, </w:t>
      </w:r>
      <w:r>
        <w:rPr>
          <w:rFonts w:ascii="Times New Roman" w:hAnsi="Times New Roman"/>
          <w:b w:val="false"/>
          <w:i w:val="false"/>
          <w:color w:val="293a55"/>
          <w:sz w:val="24"/>
        </w:rPr>
        <w:t>група 27.3 клас 27.32</w:t>
      </w:r>
      <w:r>
        <w:rPr>
          <w:rFonts w:ascii="Times New Roman" w:hAnsi="Times New Roman"/>
          <w:b w:val="false"/>
          <w:i w:val="false"/>
          <w:color w:val="000000"/>
          <w:sz w:val="24"/>
        </w:rPr>
        <w:t xml:space="preserve"> та обсяг реалізації промислової продукції яких дорівнює або перевищує 50 мільйонів гривень на рік (за попередній рік), що підтверджується засвідченою копією звіту про виробництво та реалізацію промислової продукції.</w:t>
      </w:r>
    </w:p>
    <w:bookmarkEnd w:id="91"/>
    <w:bookmarkStart w:name="93" w:id="92"/>
    <w:p>
      <w:pPr>
        <w:spacing w:after="75"/>
        <w:ind w:firstLine="240"/>
        <w:jc w:val="both"/>
      </w:pPr>
      <w:r>
        <w:rPr>
          <w:rFonts w:ascii="Times New Roman" w:hAnsi="Times New Roman"/>
          <w:b w:val="false"/>
          <w:i w:val="false"/>
          <w:color w:val="000000"/>
          <w:sz w:val="24"/>
        </w:rPr>
        <w:t xml:space="preserve">17) Підприємства інших видів економічної діяльності, які не зазначені в підпунктах 1 - 16 цих Критеріїв (для визначення підприємства таким, що має важливе значення необхідною умовою є відсутність заборгованості із виплати заробітної плати станом на перше число поточного місяця, що підтверджується засвідченою копією звіту, складеного за </w:t>
      </w:r>
      <w:r>
        <w:rPr>
          <w:rFonts w:ascii="Times New Roman" w:hAnsi="Times New Roman"/>
          <w:b w:val="false"/>
          <w:i w:val="false"/>
          <w:color w:val="293a55"/>
          <w:sz w:val="24"/>
        </w:rPr>
        <w:t>формою державного статистичного спостереження N 3-борг (місячна) "Звіт про заборгованість з оплати праці"</w:t>
      </w:r>
      <w:r>
        <w:rPr>
          <w:rFonts w:ascii="Times New Roman" w:hAnsi="Times New Roman"/>
          <w:b w:val="false"/>
          <w:i w:val="false"/>
          <w:color w:val="000000"/>
          <w:sz w:val="24"/>
        </w:rPr>
        <w:t xml:space="preserve">, яка затверджена </w:t>
      </w:r>
      <w:r>
        <w:rPr>
          <w:rFonts w:ascii="Times New Roman" w:hAnsi="Times New Roman"/>
          <w:b w:val="false"/>
          <w:i w:val="false"/>
          <w:color w:val="293a55"/>
          <w:sz w:val="24"/>
        </w:rPr>
        <w:t>наказом Державної служби статистики України від 15 квітня 2024 року N 115</w:t>
      </w:r>
      <w:r>
        <w:rPr>
          <w:rFonts w:ascii="Times New Roman" w:hAnsi="Times New Roman"/>
          <w:b w:val="false"/>
          <w:i w:val="false"/>
          <w:color w:val="000000"/>
          <w:sz w:val="24"/>
        </w:rPr>
        <w:t>, та відповідність не менше двом критеріям):</w:t>
      </w:r>
    </w:p>
    <w:bookmarkEnd w:id="92"/>
    <w:bookmarkStart w:name="94" w:id="93"/>
    <w:p>
      <w:pPr>
        <w:spacing w:after="75"/>
        <w:ind w:firstLine="240"/>
        <w:jc w:val="both"/>
      </w:pPr>
      <w:r>
        <w:rPr>
          <w:rFonts w:ascii="Times New Roman" w:hAnsi="Times New Roman"/>
          <w:b w:val="false"/>
          <w:i w:val="false"/>
          <w:color w:val="000000"/>
          <w:sz w:val="24"/>
        </w:rPr>
        <w:t xml:space="preserve">загальна чисельність застрахованих працівників на підприємстві становить 50 та більше осіб (для підприємств у сфері ліфтового господарства, підприємств, які здійснюють сервісне обслуговування, ремонт газопоршневих та газотурбінних установок, зокрема когенераційних, блочно-модульних котелень, дизельних/бензинових та газових генераторів, підприємств, які здійснюють будівництво, гарантійне та сервісне обслуговування, ремонт сонячних електростанцій, підприємств з управління небезпечними відходами (окрім побутових), комунальних підприємств, які на постійній основі залучаються для проведення аварійно-відновлювальних робіт на об'єктах, що зазнали пошкоджень (руйнувань) внаслідок збройної агресії Російської Федерації та підприємств, які є єдиними надавачами/виробниками на території області послуг/товарів для суб'єктів господарювання - 15 та більше осіб), що підтверджується засвідченою копією </w:t>
      </w:r>
      <w:r>
        <w:rPr>
          <w:rFonts w:ascii="Times New Roman" w:hAnsi="Times New Roman"/>
          <w:b w:val="false"/>
          <w:i w:val="false"/>
          <w:color w:val="293a55"/>
          <w:sz w:val="24"/>
        </w:rPr>
        <w:t>Податкового розрахунку</w:t>
      </w:r>
      <w:r>
        <w:rPr>
          <w:rFonts w:ascii="Times New Roman" w:hAnsi="Times New Roman"/>
          <w:b w:val="false"/>
          <w:i w:val="false"/>
          <w:color w:val="000000"/>
          <w:sz w:val="24"/>
        </w:rPr>
        <w:t>;</w:t>
      </w:r>
    </w:p>
    <w:bookmarkEnd w:id="93"/>
    <w:bookmarkStart w:name="95" w:id="94"/>
    <w:p>
      <w:pPr>
        <w:spacing w:after="75"/>
        <w:ind w:firstLine="240"/>
        <w:jc w:val="both"/>
      </w:pPr>
      <w:r>
        <w:rPr>
          <w:rFonts w:ascii="Times New Roman" w:hAnsi="Times New Roman"/>
          <w:b w:val="false"/>
          <w:i w:val="false"/>
          <w:color w:val="000000"/>
          <w:sz w:val="24"/>
        </w:rPr>
        <w:t>підприємство комунальної форми власності, яке на постійній основі залучається для проведення аварійно-відновлювальних робіт на об'єктах, що зазнали пошкоджень внаслідок збройної агресії Російської Федерації, що підтверджується довідкою виконавчого комітету відповідної місцевої ради;</w:t>
      </w:r>
    </w:p>
    <w:bookmarkEnd w:id="94"/>
    <w:bookmarkStart w:name="96" w:id="95"/>
    <w:p>
      <w:pPr>
        <w:spacing w:after="75"/>
        <w:ind w:firstLine="240"/>
        <w:jc w:val="both"/>
      </w:pPr>
      <w:r>
        <w:rPr>
          <w:rFonts w:ascii="Times New Roman" w:hAnsi="Times New Roman"/>
          <w:b w:val="false"/>
          <w:i w:val="false"/>
          <w:color w:val="000000"/>
          <w:sz w:val="24"/>
        </w:rPr>
        <w:t xml:space="preserve">підприємство комунальної форми власності або підприємство, яке провадить діяльність у сферах, визначених в абзацах четвертому - одинадцятому пункту 4 Критеріїв та порядку, за якими здійснюється визначення підприємств, установ та організацій, які є критично важливими для функціонування економіки та забезпечення життєдіяльності населення в особливий період, а також критично важливими для забезпечення потреб Збройних Сил, інших військових формувань в особливий період, затверджених </w:t>
      </w:r>
      <w:r>
        <w:rPr>
          <w:rFonts w:ascii="Times New Roman" w:hAnsi="Times New Roman"/>
          <w:b w:val="false"/>
          <w:i w:val="false"/>
          <w:color w:val="293a55"/>
          <w:sz w:val="24"/>
        </w:rPr>
        <w:t>постановою Кабінету Міністрів України від 27 січня 2023 року N 76</w:t>
      </w:r>
      <w:r>
        <w:rPr>
          <w:rFonts w:ascii="Times New Roman" w:hAnsi="Times New Roman"/>
          <w:b w:val="false"/>
          <w:i w:val="false"/>
          <w:color w:val="000000"/>
          <w:sz w:val="24"/>
        </w:rPr>
        <w:t xml:space="preserve"> (в редакції </w:t>
      </w:r>
      <w:r>
        <w:rPr>
          <w:rFonts w:ascii="Times New Roman" w:hAnsi="Times New Roman"/>
          <w:b w:val="false"/>
          <w:i w:val="false"/>
          <w:color w:val="293a55"/>
          <w:sz w:val="24"/>
        </w:rPr>
        <w:t>постанови Кабінету Міністрів України від 05 червня 2024 року N 650</w:t>
      </w:r>
      <w:r>
        <w:rPr>
          <w:rFonts w:ascii="Times New Roman" w:hAnsi="Times New Roman"/>
          <w:b w:val="false"/>
          <w:i w:val="false"/>
          <w:color w:val="000000"/>
          <w:sz w:val="24"/>
        </w:rPr>
        <w:t>) за винятком тих, що зазначені в підпункті 16 пункту 1 цих Критеріїв, та на постійній основі надає виробничі послуги або виробляє/постачає матеріально-технічну продукцію, яка забезпечує безперебійне функціонування суб'єктів господарювання, що є важливими для забезпечення життєдіяльності територіальних громад області (для підприємств електроенергетичної та газової галузей промисловості, тепло-, водопостачання та водовідведення, оборонно-промислового комплексу, об'єктів критичної інфраструктури, сил оборони, медичних, освітніх закладів, закладів соціальної сфери, органів влади тощо), що підтверджується засвідченими копіями укладених договорів (не менше 5 діючих договорів з юридичними особами загальною вартістю не менше 100 тисяч гривень), або наявність документального підтвердження виконання робіт (у тому числі підрядних), необхідних для функціонування чи відновлення пошкоджених/зруйнованих об'єктів, що підтверджується засвідченими копіями договорів (не менше 5 діючих договорів загальною вартістю не менше 100 тисяч гривень), укладених з силами оборони, медичними, освітніми закладами, закладами соціальної сфери, органами влади тощо станом на поточний рік, або наявність 50 та більше діючих договорів з юридичними особами, чи сума послуг (робіт) за останній календарний рік або за останні 12 місяців складає не менше 20 мільйонів гривень за напрямками діяльності суб'єкта господарювання у сфері житлово-комунального господарства, що підтверджується засвідченими копіями укладених договорів, розпорядчими документами (рішення, розпорядження, наказ тощо) щодо відповідного фінансування з місцевого бюджету, або іншими документами, які підтверджують отримання доходу;</w:t>
      </w:r>
    </w:p>
    <w:bookmarkEnd w:id="95"/>
    <w:bookmarkStart w:name="97" w:id="96"/>
    <w:p>
      <w:pPr>
        <w:spacing w:after="75"/>
        <w:ind w:firstLine="240"/>
        <w:jc w:val="both"/>
      </w:pPr>
      <w:r>
        <w:rPr>
          <w:rFonts w:ascii="Times New Roman" w:hAnsi="Times New Roman"/>
          <w:b w:val="false"/>
          <w:i w:val="false"/>
          <w:color w:val="000000"/>
          <w:sz w:val="24"/>
        </w:rPr>
        <w:t>підприємство, яке здійснює ремонт та сервісне обслуговування установок розподіленої генерації, обладнання загальною вартістю не менше 50 мільйонів гривень (на період гарантійного та післягарантійного обслуговування цих установок та обладнання) з сертифікованими фахівцями (не менше 5 осіб), що підтверджується копіями угод про співробітництво з виробниками цього обладнання, копіями відповідних документів (заводу-виробника, підприємства, яке експлуатує установки та обладнання, тощо) та відповідними сертифікатами;</w:t>
      </w:r>
    </w:p>
    <w:bookmarkEnd w:id="96"/>
    <w:bookmarkStart w:name="98" w:id="97"/>
    <w:p>
      <w:pPr>
        <w:spacing w:after="75"/>
        <w:ind w:firstLine="240"/>
        <w:jc w:val="both"/>
      </w:pPr>
      <w:r>
        <w:rPr>
          <w:rFonts w:ascii="Times New Roman" w:hAnsi="Times New Roman"/>
          <w:b w:val="false"/>
          <w:i w:val="false"/>
          <w:color w:val="000000"/>
          <w:sz w:val="24"/>
        </w:rPr>
        <w:t>підприємство, яке здійснює: сервісне обслуговування, ремонт газопоршневих та газотурбінних установок, зокрема когенераційних, блочно-модульних котелень, дизельних/бензинових та газових генераторів із загальною електричною потужністю не менше 2 МВт або задіяно у налагоджені роботи спеціального устатковання, яке забезпечує безперебійну роботу зазначених установок, що підтверджується засвідченою копією укладеного діючого договору/договорів; або будівництво, гарантійне та сервісне обслуговування сонячних електростанцій та систем накопичення енергії, що підтверджується засвідченими копіями укладених договорів (не менше 10 діючих договорів загальною вартістю не менше 2 мільйонів гривень);</w:t>
      </w:r>
    </w:p>
    <w:bookmarkEnd w:id="97"/>
    <w:bookmarkStart w:name="99" w:id="98"/>
    <w:p>
      <w:pPr>
        <w:spacing w:after="75"/>
        <w:ind w:firstLine="240"/>
        <w:jc w:val="both"/>
      </w:pPr>
      <w:r>
        <w:rPr>
          <w:rFonts w:ascii="Times New Roman" w:hAnsi="Times New Roman"/>
          <w:b w:val="false"/>
          <w:i w:val="false"/>
          <w:color w:val="000000"/>
          <w:sz w:val="24"/>
        </w:rPr>
        <w:t>підприємство, яке здійснює будівництво, ремонт та технічне обслуговування ліфтового господарства, що підтверджується відповідними документами та засвідченими копіями укладених договорів (не менше 5 діючих договорів з окремими суб'єктами господарювання загальною вартістю не менше 100 тисяч гривень на виконання зазначених робіт);</w:t>
      </w:r>
    </w:p>
    <w:bookmarkEnd w:id="98"/>
    <w:bookmarkStart w:name="100" w:id="99"/>
    <w:p>
      <w:pPr>
        <w:spacing w:after="75"/>
        <w:ind w:firstLine="240"/>
        <w:jc w:val="both"/>
      </w:pPr>
      <w:r>
        <w:rPr>
          <w:rFonts w:ascii="Times New Roman" w:hAnsi="Times New Roman"/>
          <w:b w:val="false"/>
          <w:i w:val="false"/>
          <w:color w:val="000000"/>
          <w:sz w:val="24"/>
        </w:rPr>
        <w:t>підприємство комунальної форми власності, яке здійснює поховання військовослужбовців (та прирівняних до них осіб) відповідно до місцевих програм (міських та обласних);</w:t>
      </w:r>
    </w:p>
    <w:bookmarkEnd w:id="99"/>
    <w:bookmarkStart w:name="101" w:id="100"/>
    <w:p>
      <w:pPr>
        <w:spacing w:after="75"/>
        <w:ind w:firstLine="240"/>
        <w:jc w:val="both"/>
      </w:pPr>
      <w:r>
        <w:rPr>
          <w:rFonts w:ascii="Times New Roman" w:hAnsi="Times New Roman"/>
          <w:b w:val="false"/>
          <w:i w:val="false"/>
          <w:color w:val="000000"/>
          <w:sz w:val="24"/>
        </w:rPr>
        <w:t>підприємство комунальної форми власності, яке провадить діяльність у сфері житлово-комунального господарства та повністю чи частково утримується за рахунок коштів місцевого бюджету, або надає населенню безоплатні послуги, необхідні для забезпечення життєдіяльності населення, на постійній основі, що підтверджується довідкою виконавчого комітету відповідної місцевої ради;</w:t>
      </w:r>
    </w:p>
    <w:bookmarkEnd w:id="100"/>
    <w:bookmarkStart w:name="102" w:id="101"/>
    <w:p>
      <w:pPr>
        <w:spacing w:after="75"/>
        <w:ind w:firstLine="240"/>
        <w:jc w:val="both"/>
      </w:pPr>
      <w:r>
        <w:rPr>
          <w:rFonts w:ascii="Times New Roman" w:hAnsi="Times New Roman"/>
          <w:b w:val="false"/>
          <w:i w:val="false"/>
          <w:color w:val="000000"/>
          <w:sz w:val="24"/>
        </w:rPr>
        <w:t>підприємство комунальної форми власності, яке провадить охоронну діяльність, що підтверджується копією відповідного рішення органу ліцензування про видачу ліцензії на провадження охоронної діяльності (або інших дозвільних документів) та є надавачем послуг на провадження охоронної діяльності для об'єктів критичної інфраструктури, органів влади та їх структурних підрозділів, комунальних підприємств, установ, організацій, закладів, що підтверджується засвідченими копіями укладених договорів (не менше 5 діючих договорів з окремими суб'єктами господарювання).</w:t>
      </w:r>
    </w:p>
    <w:bookmarkEnd w:id="101"/>
    <w:bookmarkStart w:name="103" w:id="102"/>
    <w:p>
      <w:pPr>
        <w:spacing w:after="75"/>
        <w:ind w:firstLine="240"/>
        <w:jc w:val="both"/>
      </w:pPr>
      <w:r>
        <w:rPr>
          <w:rFonts w:ascii="Times New Roman" w:hAnsi="Times New Roman"/>
          <w:b w:val="false"/>
          <w:i w:val="false"/>
          <w:color w:val="000000"/>
          <w:sz w:val="24"/>
        </w:rPr>
        <w:t>2. Загальнообов'язкові умови визначення підприємства таким, що має важливе значення для забезпечення потреб територіальної громади в особливий період у Запорізькій області:</w:t>
      </w:r>
    </w:p>
    <w:bookmarkEnd w:id="102"/>
    <w:bookmarkStart w:name="104" w:id="103"/>
    <w:p>
      <w:pPr>
        <w:spacing w:after="75"/>
        <w:ind w:firstLine="240"/>
        <w:jc w:val="both"/>
      </w:pPr>
      <w:r>
        <w:rPr>
          <w:rFonts w:ascii="Times New Roman" w:hAnsi="Times New Roman"/>
          <w:b w:val="false"/>
          <w:i w:val="false"/>
          <w:color w:val="000000"/>
          <w:sz w:val="24"/>
        </w:rPr>
        <w:t>1) підприємство комунальної форми власності, а також підприємство, що провадить діяльність у сфері:</w:t>
      </w:r>
    </w:p>
    <w:bookmarkEnd w:id="103"/>
    <w:bookmarkStart w:name="105" w:id="104"/>
    <w:p>
      <w:pPr>
        <w:spacing w:after="75"/>
        <w:ind w:firstLine="240"/>
        <w:jc w:val="both"/>
      </w:pPr>
      <w:r>
        <w:rPr>
          <w:rFonts w:ascii="Times New Roman" w:hAnsi="Times New Roman"/>
          <w:b w:val="false"/>
          <w:i w:val="false"/>
          <w:color w:val="000000"/>
          <w:sz w:val="24"/>
        </w:rPr>
        <w:t>сільського, лісового або рибного господарства;</w:t>
      </w:r>
    </w:p>
    <w:bookmarkEnd w:id="104"/>
    <w:bookmarkStart w:name="106" w:id="105"/>
    <w:p>
      <w:pPr>
        <w:spacing w:after="75"/>
        <w:ind w:firstLine="240"/>
        <w:jc w:val="both"/>
      </w:pPr>
      <w:r>
        <w:rPr>
          <w:rFonts w:ascii="Times New Roman" w:hAnsi="Times New Roman"/>
          <w:b w:val="false"/>
          <w:i w:val="false"/>
          <w:color w:val="000000"/>
          <w:sz w:val="24"/>
        </w:rPr>
        <w:t>добувної промисловості і розроблення кар'єрів;</w:t>
      </w:r>
    </w:p>
    <w:bookmarkEnd w:id="105"/>
    <w:bookmarkStart w:name="107" w:id="106"/>
    <w:p>
      <w:pPr>
        <w:spacing w:after="75"/>
        <w:ind w:firstLine="240"/>
        <w:jc w:val="both"/>
      </w:pPr>
      <w:r>
        <w:rPr>
          <w:rFonts w:ascii="Times New Roman" w:hAnsi="Times New Roman"/>
          <w:b w:val="false"/>
          <w:i w:val="false"/>
          <w:color w:val="000000"/>
          <w:sz w:val="24"/>
        </w:rPr>
        <w:t>переробної промисловості;</w:t>
      </w:r>
    </w:p>
    <w:bookmarkEnd w:id="106"/>
    <w:bookmarkStart w:name="108" w:id="107"/>
    <w:p>
      <w:pPr>
        <w:spacing w:after="75"/>
        <w:ind w:firstLine="240"/>
        <w:jc w:val="both"/>
      </w:pPr>
      <w:r>
        <w:rPr>
          <w:rFonts w:ascii="Times New Roman" w:hAnsi="Times New Roman"/>
          <w:b w:val="false"/>
          <w:i w:val="false"/>
          <w:color w:val="000000"/>
          <w:sz w:val="24"/>
        </w:rPr>
        <w:t>постачання електричної енергії, газу, пари та кондиційованого повітря;</w:t>
      </w:r>
    </w:p>
    <w:bookmarkEnd w:id="107"/>
    <w:bookmarkStart w:name="109" w:id="108"/>
    <w:p>
      <w:pPr>
        <w:spacing w:after="75"/>
        <w:ind w:firstLine="240"/>
        <w:jc w:val="both"/>
      </w:pPr>
      <w:r>
        <w:rPr>
          <w:rFonts w:ascii="Times New Roman" w:hAnsi="Times New Roman"/>
          <w:b w:val="false"/>
          <w:i w:val="false"/>
          <w:color w:val="000000"/>
          <w:sz w:val="24"/>
        </w:rPr>
        <w:t>водопостачання; каналізації, поводження з відходами;</w:t>
      </w:r>
    </w:p>
    <w:bookmarkEnd w:id="108"/>
    <w:bookmarkStart w:name="110" w:id="109"/>
    <w:p>
      <w:pPr>
        <w:spacing w:after="75"/>
        <w:ind w:firstLine="240"/>
        <w:jc w:val="both"/>
      </w:pPr>
      <w:r>
        <w:rPr>
          <w:rFonts w:ascii="Times New Roman" w:hAnsi="Times New Roman"/>
          <w:b w:val="false"/>
          <w:i w:val="false"/>
          <w:color w:val="000000"/>
          <w:sz w:val="24"/>
        </w:rPr>
        <w:t>будівництва;</w:t>
      </w:r>
    </w:p>
    <w:bookmarkEnd w:id="109"/>
    <w:bookmarkStart w:name="111" w:id="110"/>
    <w:p>
      <w:pPr>
        <w:spacing w:after="75"/>
        <w:ind w:firstLine="240"/>
        <w:jc w:val="both"/>
      </w:pPr>
      <w:r>
        <w:rPr>
          <w:rFonts w:ascii="Times New Roman" w:hAnsi="Times New Roman"/>
          <w:b w:val="false"/>
          <w:i w:val="false"/>
          <w:color w:val="000000"/>
          <w:sz w:val="24"/>
        </w:rPr>
        <w:t>оптової та роздрібної торгівлі; ремонту автотранспортних засобів і мотоциклів;</w:t>
      </w:r>
    </w:p>
    <w:bookmarkEnd w:id="110"/>
    <w:bookmarkStart w:name="112" w:id="111"/>
    <w:p>
      <w:pPr>
        <w:spacing w:after="75"/>
        <w:ind w:firstLine="240"/>
        <w:jc w:val="both"/>
      </w:pPr>
      <w:r>
        <w:rPr>
          <w:rFonts w:ascii="Times New Roman" w:hAnsi="Times New Roman"/>
          <w:b w:val="false"/>
          <w:i w:val="false"/>
          <w:color w:val="000000"/>
          <w:sz w:val="24"/>
        </w:rPr>
        <w:t>транспорту, складського господарства, поштової та кур'єрської діяльності;</w:t>
      </w:r>
    </w:p>
    <w:bookmarkEnd w:id="111"/>
    <w:bookmarkStart w:name="113" w:id="112"/>
    <w:p>
      <w:pPr>
        <w:spacing w:after="75"/>
        <w:ind w:firstLine="240"/>
        <w:jc w:val="both"/>
      </w:pPr>
      <w:r>
        <w:rPr>
          <w:rFonts w:ascii="Times New Roman" w:hAnsi="Times New Roman"/>
          <w:b w:val="false"/>
          <w:i w:val="false"/>
          <w:color w:val="000000"/>
          <w:sz w:val="24"/>
        </w:rPr>
        <w:t xml:space="preserve">2) підприємство розташовано та провадить свою діяльність на території Запорізької області, а також зареєстровано в Запорізькій області, забезпечує повну і своєчасну сплату податку на доходи фізичних осіб до місцевих бюджетів Запорізької області відповідно до вимог </w:t>
      </w:r>
      <w:r>
        <w:rPr>
          <w:rFonts w:ascii="Times New Roman" w:hAnsi="Times New Roman"/>
          <w:b w:val="false"/>
          <w:i w:val="false"/>
          <w:color w:val="293a55"/>
          <w:sz w:val="24"/>
        </w:rPr>
        <w:t>Податкового кодексу України</w:t>
      </w:r>
      <w:r>
        <w:rPr>
          <w:rFonts w:ascii="Times New Roman" w:hAnsi="Times New Roman"/>
          <w:b w:val="false"/>
          <w:i w:val="false"/>
          <w:color w:val="000000"/>
          <w:sz w:val="24"/>
        </w:rPr>
        <w:t xml:space="preserve"> не менше одного календарного місяця до дати звернення, що підтверджується відповідними документами;</w:t>
      </w:r>
    </w:p>
    <w:bookmarkEnd w:id="112"/>
    <w:bookmarkStart w:name="114" w:id="113"/>
    <w:p>
      <w:pPr>
        <w:spacing w:after="75"/>
        <w:ind w:firstLine="240"/>
        <w:jc w:val="both"/>
      </w:pPr>
      <w:r>
        <w:rPr>
          <w:rFonts w:ascii="Times New Roman" w:hAnsi="Times New Roman"/>
          <w:b w:val="false"/>
          <w:i w:val="false"/>
          <w:color w:val="000000"/>
          <w:sz w:val="24"/>
        </w:rPr>
        <w:t>3) відповідність необхідній кількості критеріїв, затверджених цим розпорядженням для відповідної сфери;</w:t>
      </w:r>
    </w:p>
    <w:bookmarkEnd w:id="113"/>
    <w:bookmarkStart w:name="115" w:id="114"/>
    <w:p>
      <w:pPr>
        <w:spacing w:after="75"/>
        <w:ind w:firstLine="240"/>
        <w:jc w:val="both"/>
      </w:pPr>
      <w:r>
        <w:rPr>
          <w:rFonts w:ascii="Times New Roman" w:hAnsi="Times New Roman"/>
          <w:b w:val="false"/>
          <w:i w:val="false"/>
          <w:color w:val="000000"/>
          <w:sz w:val="24"/>
        </w:rPr>
        <w:t xml:space="preserve">4) розмір нарахованої середньої заробітної плати застрахованих осіб - працівників підтверджується довідкою, наданою підприємством, з додатковим поданням засвідченої копії </w:t>
      </w:r>
      <w:r>
        <w:rPr>
          <w:rFonts w:ascii="Times New Roman" w:hAnsi="Times New Roman"/>
          <w:b w:val="false"/>
          <w:i w:val="false"/>
          <w:color w:val="293a55"/>
          <w:sz w:val="24"/>
        </w:rPr>
        <w:t>Податкового розрахунку</w:t>
      </w:r>
      <w:r>
        <w:rPr>
          <w:rFonts w:ascii="Times New Roman" w:hAnsi="Times New Roman"/>
          <w:b w:val="false"/>
          <w:i w:val="false"/>
          <w:color w:val="000000"/>
          <w:sz w:val="24"/>
        </w:rPr>
        <w:t>, з відмітками (штампами) контролюючого органу, який отримав відповідні звіти на паперових носіях, або квитанцією про їх прийняття у разі подання засобами електронного зв'язку, або поштовим повідомленням з відміткою про вручення контролюючому органу у разі їх надсилання поштою;</w:t>
      </w:r>
    </w:p>
    <w:bookmarkEnd w:id="114"/>
    <w:bookmarkStart w:name="116" w:id="115"/>
    <w:p>
      <w:pPr>
        <w:spacing w:after="75"/>
        <w:ind w:firstLine="240"/>
        <w:jc w:val="both"/>
      </w:pPr>
      <w:r>
        <w:rPr>
          <w:rFonts w:ascii="Times New Roman" w:hAnsi="Times New Roman"/>
          <w:b w:val="false"/>
          <w:i w:val="false"/>
          <w:color w:val="000000"/>
          <w:sz w:val="24"/>
        </w:rPr>
        <w:t>5) відсутність у складі засновників, співзасновників, акціонерів та кінцевих бенефіціарних власників підприємства резидентів Російської Федерації або Республіки Білорусь;</w:t>
      </w:r>
    </w:p>
    <w:bookmarkEnd w:id="115"/>
    <w:bookmarkStart w:name="117" w:id="116"/>
    <w:p>
      <w:pPr>
        <w:spacing w:after="75"/>
        <w:ind w:firstLine="240"/>
        <w:jc w:val="both"/>
      </w:pPr>
      <w:r>
        <w:rPr>
          <w:rFonts w:ascii="Times New Roman" w:hAnsi="Times New Roman"/>
          <w:b w:val="false"/>
          <w:i w:val="false"/>
          <w:color w:val="000000"/>
          <w:sz w:val="24"/>
        </w:rPr>
        <w:t xml:space="preserve">6) проведення підприємством згідно з Порядком організації та ведення військового обліку призовників, військовозобов'язаних та резервістів, затвердженого </w:t>
      </w:r>
      <w:r>
        <w:rPr>
          <w:rFonts w:ascii="Times New Roman" w:hAnsi="Times New Roman"/>
          <w:b w:val="false"/>
          <w:i w:val="false"/>
          <w:color w:val="293a55"/>
          <w:sz w:val="24"/>
        </w:rPr>
        <w:t>постановою Кабінету Міністрів України від 30 грудня 2022 року N 1487</w:t>
      </w:r>
      <w:r>
        <w:rPr>
          <w:rFonts w:ascii="Times New Roman" w:hAnsi="Times New Roman"/>
          <w:b w:val="false"/>
          <w:i w:val="false"/>
          <w:color w:val="000000"/>
          <w:sz w:val="24"/>
        </w:rPr>
        <w:t xml:space="preserve"> (далі - Порядок), звіряння даних списків персонального військового обліку військовозобов'язаних працівників з обліковими документами відповідних районних (міських) територіальних центрів комплектування та соціальної підтримки, в яких вони перебувають на військовому обліку, що підтверджується засвідченою копією Журналу обліку результатів перевірки стану військового обліку призовників, військовозобов'язаних та резервістів, звіряння їх облікових даних з даними районних (міських) територіальних центрів комплектування та соціальної підтримки (органів СБУ, відповідних підрозділів розвідувальних органів), зразок якого наведений у </w:t>
      </w:r>
      <w:r>
        <w:rPr>
          <w:rFonts w:ascii="Times New Roman" w:hAnsi="Times New Roman"/>
          <w:b w:val="false"/>
          <w:i w:val="false"/>
          <w:color w:val="293a55"/>
          <w:sz w:val="24"/>
        </w:rPr>
        <w:t>додатку 9 до Порядку</w:t>
      </w:r>
      <w:r>
        <w:rPr>
          <w:rFonts w:ascii="Times New Roman" w:hAnsi="Times New Roman"/>
          <w:b w:val="false"/>
          <w:i w:val="false"/>
          <w:color w:val="000000"/>
          <w:sz w:val="24"/>
        </w:rPr>
        <w:t>.</w:t>
      </w:r>
    </w:p>
    <w:bookmarkEnd w:id="116"/>
    <w:bookmarkStart w:name="118" w:id="117"/>
    <w:p>
      <w:pPr>
        <w:spacing w:after="75"/>
        <w:ind w:firstLine="240"/>
        <w:jc w:val="both"/>
      </w:pPr>
      <w:r>
        <w:rPr>
          <w:rFonts w:ascii="Times New Roman" w:hAnsi="Times New Roman"/>
          <w:b w:val="false"/>
          <w:i w:val="false"/>
          <w:color w:val="000000"/>
          <w:sz w:val="24"/>
        </w:rPr>
        <w:t xml:space="preserve"> </w:t>
      </w:r>
    </w:p>
    <w:bookmarkEnd w:id="117"/>
    <w:tbl>
      <w:tblPr>
        <w:tblW w:w="0" w:type="auto"/>
        <w:tblCellSpacing w:w="0" w:type="auto"/>
        <w:tblBorders>
          <w:top w:val="single" w:color="e5e2ff" w:sz="8"/>
          <w:left w:val="none"/>
          <w:bottom w:val="none"/>
          <w:right w:val="none"/>
          <w:insideH w:val="none"/>
          <w:insideV w:val="none"/>
        </w:tblBorders>
      </w:tblPr>
      <w:tblGrid>
        <w:gridCol w:w="4845"/>
        <w:gridCol w:w="4845"/>
      </w:tblGrid>
      <w:tr>
        <w:trPr>
          <w:trHeight w:val="30" w:hRule="atLeast"/>
        </w:trPr>
        <w:tc>
          <w:tcPr>
            <w:tcW w:w="4845" w:type="dxa"/>
            <w:tcBorders/>
            <w:vAlign w:val="center"/>
          </w:tcPr>
          <w:bookmarkStart w:name="119" w:id="118"/>
          <w:p>
            <w:pPr>
              <w:spacing w:after="75"/>
              <w:ind w:left="0"/>
              <w:jc w:val="center"/>
            </w:pPr>
            <w:r>
              <w:rPr>
                <w:rFonts w:ascii="Times New Roman" w:hAnsi="Times New Roman"/>
                <w:b/>
                <w:i w:val="false"/>
                <w:color w:val="000000"/>
                <w:sz w:val="15"/>
              </w:rPr>
              <w:t>В. о. директора Департаменту</w:t>
            </w:r>
            <w:r>
              <w:br/>
            </w:r>
            <w:r>
              <w:rPr>
                <w:rFonts w:ascii="Times New Roman" w:hAnsi="Times New Roman"/>
                <w:b/>
                <w:i w:val="false"/>
                <w:color w:val="000000"/>
                <w:sz w:val="15"/>
              </w:rPr>
              <w:t>економічного розвитку і торгівлі</w:t>
            </w:r>
            <w:r>
              <w:br/>
            </w:r>
            <w:r>
              <w:rPr>
                <w:rFonts w:ascii="Times New Roman" w:hAnsi="Times New Roman"/>
                <w:b/>
                <w:i w:val="false"/>
                <w:color w:val="000000"/>
                <w:sz w:val="15"/>
              </w:rPr>
              <w:t>Запорізької обласної державної адміністрації</w:t>
            </w:r>
          </w:p>
          <w:bookmarkEnd w:id="118"/>
        </w:tc>
        <w:tc>
          <w:tcPr>
            <w:tcW w:w="4845" w:type="dxa"/>
            <w:tcBorders/>
            <w:vAlign w:val="center"/>
          </w:tcPr>
          <w:bookmarkStart w:name="120" w:id="119"/>
          <w:p>
            <w:pPr>
              <w:spacing w:after="75"/>
              <w:ind w:left="0"/>
              <w:jc w:val="center"/>
            </w:pPr>
            <w:r>
              <w:rPr>
                <w:rFonts w:ascii="Times New Roman" w:hAnsi="Times New Roman"/>
                <w:b/>
                <w:i w:val="false"/>
                <w:color w:val="000000"/>
                <w:sz w:val="15"/>
              </w:rPr>
              <w:t>Юлія МАШ'ЯНОВА</w:t>
            </w:r>
          </w:p>
          <w:bookmarkEnd w:id="119"/>
        </w:tc>
      </w:tr>
    </w:tbl>
    <w:bookmarkStart w:name="121" w:id="120"/>
    <w:p>
      <w:pPr>
        <w:spacing w:after="75"/>
        <w:ind w:firstLine="240"/>
        <w:jc w:val="both"/>
      </w:pPr>
    </w:p>
    <w:bookmarkEnd w:id="120"/>
    <w:tbl>
      <w:tblPr>
        <w:tblW w:w="0" w:type="auto"/>
        <w:tblCellSpacing w:w="30" w:type="dxa"/>
        <w:tblBorders>
          <w:top w:val="none"/>
          <w:left w:val="none"/>
          <w:bottom w:val="none"/>
          <w:right w:val="none"/>
          <w:insideH w:val="none"/>
          <w:insideV w:val="none"/>
        </w:tblBorders>
      </w:tblPr>
      <w:tblGrid>
        <w:gridCol w:w="6619"/>
        <w:gridCol w:w="3011"/>
      </w:tblGrid>
      <w:tr>
        <w:trPr>
          <w:trHeight w:val="30" w:hRule="atLeast"/>
        </w:trPr>
        <w:tc>
          <w:tcPr>
            <w:tcW w:w="6619" w:type="dxa"/>
            <w:tcBorders/>
            <w:vAlign w:val="center"/>
          </w:tcPr>
          <w:p>
            <w:r>
              <w:drawing>
                <wp:inline distT="0" distB="0" distL="0" distR="0">
                  <wp:extent cx="1016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16000" cy="177800"/>
                          </a:xfrm>
                          <a:prstGeom prst="rect">
                            <a:avLst/>
                          </a:prstGeom>
                        </pic:spPr>
                      </pic:pic>
                    </a:graphicData>
                  </a:graphic>
                </wp:inline>
              </w:drawing>
            </w:r>
          </w:p>
        </w:tc>
        <w:tc>
          <w:tcPr>
            <w:tcW w:w="3011" w:type="dxa"/>
            <w:tcBorders/>
            <w:vAlign w:val="center"/>
          </w:tcPr>
          <w:p/>
        </w:tc>
      </w:tr>
      <w:tr>
        <w:trPr>
          <w:trHeight w:val="30" w:hRule="atLeast"/>
        </w:trPr>
        <w:tc>
          <w:tcPr>
            <w:tcW w:w="0" w:type="auto"/>
            <w:gridSpan w:val="2"/>
            <w:tcBorders/>
            <w:vAlign w:val="center"/>
          </w:tcPr>
          <w:p>
            <w:pPr>
              <w:spacing/>
              <w:ind w:left="0"/>
              <w:jc w:val="left"/>
            </w:pPr>
            <w:r>
              <w:rPr>
                <w:rFonts w:ascii="Arial" w:hAnsi="Arial"/>
                <w:b/>
                <w:i w:val="false"/>
                <w:color w:val="000000"/>
                <w:sz w:val="21"/>
              </w:rPr>
              <w:t>Про затвердження Критеріїв визначення підприємств, установ і організацій, які мають важливе значення для забезпечення потреб територіальної громади в особливий період у Запорізькій області</w:t>
            </w:r>
          </w:p>
        </w:tc>
      </w:tr>
      <w:tr>
        <w:trPr>
          <w:trHeight w:val="30" w:hRule="atLeast"/>
        </w:trPr>
        <w:tc>
          <w:tcPr>
            <w:tcW w:w="6619" w:type="dxa"/>
            <w:tcBorders/>
            <w:vAlign w:val="center"/>
          </w:tcPr>
          <w:p>
            <w:pPr>
              <w:spacing/>
              <w:ind w:left="0"/>
              <w:jc w:val="left"/>
            </w:pPr>
            <w:r>
              <w:rPr>
                <w:rFonts w:ascii="Arial" w:hAnsi="Arial"/>
                <w:b/>
                <w:i w:val="false"/>
                <w:color w:val="000000"/>
                <w:sz w:val="21"/>
              </w:rPr>
              <w:t>Розпорядження</w:t>
            </w:r>
            <w:r>
              <w:rPr>
                <w:rFonts w:ascii="Arial" w:hAnsi="Arial"/>
                <w:b w:val="false"/>
                <w:i w:val="false"/>
                <w:color w:val="000000"/>
                <w:sz w:val="21"/>
              </w:rPr>
              <w:t xml:space="preserve"> від </w:t>
            </w:r>
            <w:r>
              <w:rPr>
                <w:rFonts w:ascii="Arial" w:hAnsi="Arial"/>
                <w:b/>
                <w:i w:val="false"/>
                <w:color w:val="000000"/>
                <w:sz w:val="21"/>
              </w:rPr>
              <w:t>09.07.2026</w:t>
            </w:r>
            <w:r>
              <w:rPr>
                <w:rFonts w:ascii="Arial" w:hAnsi="Arial"/>
                <w:b w:val="false"/>
                <w:i w:val="false"/>
                <w:color w:val="000000"/>
                <w:sz w:val="21"/>
              </w:rPr>
              <w:t xml:space="preserve"> № </w:t>
            </w:r>
            <w:r>
              <w:rPr>
                <w:rFonts w:ascii="Arial" w:hAnsi="Arial"/>
                <w:b/>
                <w:i w:val="false"/>
                <w:color w:val="000000"/>
                <w:sz w:val="21"/>
              </w:rPr>
              <w:t>670</w:t>
            </w:r>
          </w:p>
          <w:p>
            <w:pPr>
              <w:spacing/>
              <w:ind w:left="0"/>
              <w:jc w:val="left"/>
            </w:pPr>
            <w:r>
              <w:rPr>
                <w:rFonts w:ascii="Arial" w:hAnsi="Arial"/>
                <w:b w:val="false"/>
                <w:i w:val="false"/>
                <w:color w:val="000000"/>
                <w:sz w:val="21"/>
              </w:rPr>
              <w:t xml:space="preserve">Статус: </w:t>
            </w:r>
            <w:r>
              <w:rPr>
                <w:rFonts w:ascii="Arial" w:hAnsi="Arial"/>
                <w:b/>
                <w:i w:val="false"/>
                <w:color w:val="000000"/>
                <w:sz w:val="21"/>
              </w:rPr>
              <w:t>Чинний</w:t>
            </w:r>
          </w:p>
          <w:p>
            <w:pPr>
              <w:spacing/>
              <w:ind w:left="0"/>
              <w:jc w:val="left"/>
            </w:pPr>
            <w:r>
              <w:rPr>
                <w:rFonts w:ascii="Arial" w:hAnsi="Arial"/>
                <w:b w:val="false"/>
                <w:i w:val="false"/>
                <w:color w:val="000000"/>
                <w:sz w:val="21"/>
              </w:rPr>
              <w:t xml:space="preserve">Чинна редакція: </w:t>
            </w:r>
            <w:r>
              <w:rPr>
                <w:rFonts w:ascii="Arial" w:hAnsi="Arial"/>
                <w:b/>
                <w:i w:val="false"/>
                <w:color w:val="000000"/>
                <w:sz w:val="21"/>
              </w:rPr>
              <w:t>09.07.2026</w:t>
            </w:r>
          </w:p>
        </w:tc>
        <w:tc>
          <w:tcPr>
            <w:tcW w:w="3011" w:type="dxa"/>
            <w:tcBorders/>
            <w:vAlign w:val="center"/>
          </w:tcPr>
          <w:p>
            <w:r>
              <w:drawing>
                <wp:inline distT="0" distB="0" distL="0" distR="0">
                  <wp:extent cx="13970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397000" cy="1397000"/>
                          </a:xfrm>
                          <a:prstGeom prst="rect">
                            <a:avLst/>
                          </a:prstGeom>
                        </pic:spPr>
                      </pic:pic>
                    </a:graphicData>
                  </a:graphic>
                </wp:inline>
              </w:drawing>
            </w:r>
          </w:p>
        </w:tc>
      </w:tr>
      <w:tr>
        <w:trPr>
          <w:trHeight w:val="30" w:hRule="atLeast"/>
        </w:trPr>
        <w:tc>
          <w:tcPr>
            <w:tcW w:w="0" w:type="auto"/>
            <w:gridSpan w:val="2"/>
            <w:tcBorders/>
            <w:vAlign w:val="center"/>
          </w:tcPr>
          <w:p>
            <w:pPr>
              <w:spacing/>
              <w:ind w:left="0"/>
              <w:jc w:val="left"/>
            </w:pPr>
            <w:r>
              <w:rPr>
                <w:rFonts w:ascii="Arial" w:hAnsi="Arial"/>
                <w:b w:val="false"/>
                <w:i w:val="false"/>
                <w:color w:val="000000"/>
                <w:sz w:val="21"/>
              </w:rPr>
              <w:t>Адреса документа:</w:t>
            </w:r>
          </w:p>
          <w:p>
            <w:pPr>
              <w:spacing/>
              <w:ind w:left="0"/>
              <w:jc w:val="left"/>
            </w:pPr>
            <w:r>
              <w:rPr>
                <w:rFonts w:ascii="Arial" w:hAnsi="Arial"/>
                <w:b w:val="false"/>
                <w:i w:val="false"/>
                <w:color w:val="000000"/>
                <w:sz w:val="21"/>
              </w:rPr>
              <w:t xml:space="preserve"> </w:t>
            </w:r>
            <w:r>
              <w:rPr>
                <w:rFonts w:ascii="Arial" w:hAnsi="Arial"/>
                <w:b/>
                <w:i w:val="false"/>
                <w:color w:val="000000"/>
                <w:sz w:val="18"/>
              </w:rPr>
              <w:t>https://zakon-pro.ligazakon.net/document/ZP260016</w:t>
            </w:r>
          </w:p>
        </w:tc>
      </w:tr>
    </w:tbl>
    <w:tbl>
      <w:tblPr>
        <w:tblW w:w="0" w:type="auto"/>
        <w:tblCellSpacing w:w="0" w:type="auto"/>
        <w:tblBorders>
          <w:top w:val="single" w:color="e5e2ff" w:sz="8"/>
          <w:left w:val="none"/>
          <w:bottom w:val="none"/>
          <w:right w:val="none"/>
          <w:insideH w:val="none"/>
          <w:insideV w:val="none"/>
        </w:tblBorders>
      </w:tblPr>
      <w:tblGrid>
        <w:gridCol w:w="8721"/>
        <w:gridCol w:w="969"/>
      </w:tblGrid>
      <w:tr>
        <w:trPr>
          <w:trHeight w:val="195" w:hRule="atLeast"/>
        </w:trPr>
        <w:tc>
          <w:tcPr>
            <w:tcW w:w="8721" w:type="dxa"/>
            <w:tcBorders/>
            <w:vAlign w:val="center"/>
          </w:tcPr>
          <w:p>
            <w:pPr>
              <w:spacing w:after="0"/>
              <w:ind w:left="0"/>
              <w:jc w:val="left"/>
            </w:pPr>
            <w:r>
              <w:rPr>
                <w:rFonts w:ascii="Arial" w:hAnsi="Arial"/>
                <w:b w:val="false"/>
                <w:i w:val="false"/>
                <w:color w:val="000000"/>
                <w:sz w:val="18"/>
              </w:rPr>
              <w:t>© ТОВ "Інформаційно-аналітичний центр "ЛІГА", 2026</w:t>
            </w:r>
            <w:r>
              <w:br/>
            </w:r>
            <w:r>
              <w:rPr>
                <w:rFonts w:ascii="Arial" w:hAnsi="Arial"/>
                <w:b w:val="false"/>
                <w:i w:val="false"/>
                <w:color w:val="000000"/>
                <w:sz w:val="18"/>
              </w:rPr>
              <w:t>© ТОВ "ЛІГА ЗАКОН", 2026</w:t>
            </w:r>
          </w:p>
        </w:tc>
        <w:tc>
          <w:tcPr>
            <w:tcW w:w="969" w:type="dxa"/>
            <w:tcBorders/>
            <w:vAlign w:val="center"/>
          </w:tcPr>
          <w:p>
            <w:pPr>
              <w:spacing w:after="0"/>
              <w:ind w:left="0"/>
              <w:jc w:val="left"/>
            </w:pPr>
          </w:p>
        </w:tc>
      </w:tr>
    </w:tbl>
    <w:sectPr>
      <w:pgSz w:w="11907" w:h="16839" w:code="9"/>
      <w:pgMar w:top="1440" w:right="1440" w:bottom="1440" w:left="144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abstractNum w:abstractNumId="0">
    <w:nsid w:val="16892FB7"/>
    <w:multiLevelType w:val="hybridMultilevel"/>
    <w:tmpl w:val="5A4EB96A"/>
    <w:lvl w:ilvl="0" w:tplc="0C090001">
      <w:start w:val="1"/>
      <w:numFmt w:val="bullet"/>
      <w:lvlText w:val=""/>
      <w:lvlJc w:val="left"/>
      <w:pPr>
        <w:ind w:left="720" w:hanging="360"/>
      </w:pPr>
      <w:rPr>
        <w:rFonts w:hint="default" w:ascii="Symbol" w:hAnsi="Symbol"/>
      </w:rPr>
    </w:lvl>
    <w:lvl w:ilvl="1" w:tplc="0C090003" w:tentative="true">
      <w:start w:val="1"/>
      <w:numFmt w:val="bullet"/>
      <w:lvlText w:val="o"/>
      <w:lvlJc w:val="left"/>
      <w:pPr>
        <w:ind w:left="1440" w:hanging="360"/>
      </w:pPr>
      <w:rPr>
        <w:rFonts w:hint="default" w:ascii="Courier New" w:hAnsi="Courier New" w:cs="Courier New"/>
      </w:rPr>
    </w:lvl>
    <w:lvl w:ilvl="2" w:tplc="0C090005" w:tentative="true">
      <w:start w:val="1"/>
      <w:numFmt w:val="bullet"/>
      <w:lvlText w:val=""/>
      <w:lvlJc w:val="left"/>
      <w:pPr>
        <w:ind w:left="2160" w:hanging="360"/>
      </w:pPr>
      <w:rPr>
        <w:rFonts w:hint="default" w:ascii="Wingdings" w:hAnsi="Wingdings"/>
      </w:rPr>
    </w:lvl>
    <w:lvl w:ilvl="3" w:tplc="0C090001" w:tentative="true">
      <w:start w:val="1"/>
      <w:numFmt w:val="bullet"/>
      <w:lvlText w:val=""/>
      <w:lvlJc w:val="left"/>
      <w:pPr>
        <w:ind w:left="2880" w:hanging="360"/>
      </w:pPr>
      <w:rPr>
        <w:rFonts w:hint="default" w:ascii="Symbol" w:hAnsi="Symbol"/>
      </w:rPr>
    </w:lvl>
    <w:lvl w:ilvl="4" w:tplc="0C090003" w:tentative="true">
      <w:start w:val="1"/>
      <w:numFmt w:val="bullet"/>
      <w:lvlText w:val="o"/>
      <w:lvlJc w:val="left"/>
      <w:pPr>
        <w:ind w:left="3600" w:hanging="360"/>
      </w:pPr>
      <w:rPr>
        <w:rFonts w:hint="default" w:ascii="Courier New" w:hAnsi="Courier New" w:cs="Courier New"/>
      </w:rPr>
    </w:lvl>
    <w:lvl w:ilvl="5" w:tplc="0C090005" w:tentative="true">
      <w:start w:val="1"/>
      <w:numFmt w:val="bullet"/>
      <w:lvlText w:val=""/>
      <w:lvlJc w:val="left"/>
      <w:pPr>
        <w:ind w:left="4320" w:hanging="360"/>
      </w:pPr>
      <w:rPr>
        <w:rFonts w:hint="default" w:ascii="Wingdings" w:hAnsi="Wingdings"/>
      </w:rPr>
    </w:lvl>
    <w:lvl w:ilvl="6" w:tplc="0C090001" w:tentative="true">
      <w:start w:val="1"/>
      <w:numFmt w:val="bullet"/>
      <w:lvlText w:val=""/>
      <w:lvlJc w:val="left"/>
      <w:pPr>
        <w:ind w:left="5040" w:hanging="360"/>
      </w:pPr>
      <w:rPr>
        <w:rFonts w:hint="default" w:ascii="Symbol" w:hAnsi="Symbol"/>
      </w:rPr>
    </w:lvl>
    <w:lvl w:ilvl="7" w:tplc="0C090003" w:tentative="true">
      <w:start w:val="1"/>
      <w:numFmt w:val="bullet"/>
      <w:lvlText w:val="o"/>
      <w:lvlJc w:val="left"/>
      <w:pPr>
        <w:ind w:left="5760" w:hanging="360"/>
      </w:pPr>
      <w:rPr>
        <w:rFonts w:hint="default" w:ascii="Courier New" w:hAnsi="Courier New" w:cs="Courier New"/>
      </w:rPr>
    </w:lvl>
    <w:lvl w:ilvl="8" w:tplc="0C090005" w:tentative="true">
      <w:start w:val="1"/>
      <w:numFmt w:val="bullet"/>
      <w:lvlText w:val=""/>
      <w:lvlJc w:val="left"/>
      <w:pPr>
        <w:ind w:left="6480" w:hanging="360"/>
      </w:pPr>
      <w:rPr>
        <w:rFonts w:hint="default" w:ascii="Wingdings" w:hAnsi="Wingdings"/>
      </w:rPr>
    </w:lvl>
  </w:abstractNum>
  <w:abstractNum w:abstractNumId="1">
    <w:nsid w:val="7E706046"/>
    <w:multiLevelType w:val="hybridMultilevel"/>
    <w:tmpl w:val="336E8F2C"/>
    <w:lvl w:ilvl="0" w:tplc="0C09000F">
      <w:start w:val="1"/>
      <w:numFmt w:val="decimal"/>
      <w:lvlText w:val="%1."/>
      <w:lvlJc w:val="left"/>
      <w:pPr>
        <w:ind w:left="720" w:hanging="360"/>
      </w:pPr>
    </w:lvl>
    <w:lvl w:ilvl="1" w:tplc="0C090019" w:tentative="true">
      <w:start w:val="1"/>
      <w:numFmt w:val="lowerLetter"/>
      <w:lvlText w:val="%2."/>
      <w:lvlJc w:val="left"/>
      <w:pPr>
        <w:ind w:left="1440" w:hanging="360"/>
      </w:pPr>
    </w:lvl>
    <w:lvl w:ilvl="2" w:tplc="0C09001B" w:tentative="true">
      <w:start w:val="1"/>
      <w:numFmt w:val="lowerRoman"/>
      <w:lvlText w:val="%3."/>
      <w:lvlJc w:val="right"/>
      <w:pPr>
        <w:ind w:left="2160" w:hanging="180"/>
      </w:pPr>
    </w:lvl>
    <w:lvl w:ilvl="3" w:tplc="0C09000F" w:tentative="true">
      <w:start w:val="1"/>
      <w:numFmt w:val="decimal"/>
      <w:lvlText w:val="%4."/>
      <w:lvlJc w:val="left"/>
      <w:pPr>
        <w:ind w:left="2880" w:hanging="360"/>
      </w:pPr>
    </w:lvl>
    <w:lvl w:ilvl="4" w:tplc="0C090019" w:tentative="true">
      <w:start w:val="1"/>
      <w:numFmt w:val="lowerLetter"/>
      <w:lvlText w:val="%5."/>
      <w:lvlJc w:val="left"/>
      <w:pPr>
        <w:ind w:left="3600" w:hanging="360"/>
      </w:pPr>
    </w:lvl>
    <w:lvl w:ilvl="5" w:tplc="0C09001B" w:tentative="true">
      <w:start w:val="1"/>
      <w:numFmt w:val="lowerRoman"/>
      <w:lvlText w:val="%6."/>
      <w:lvlJc w:val="right"/>
      <w:pPr>
        <w:ind w:left="4320" w:hanging="180"/>
      </w:pPr>
    </w:lvl>
    <w:lvl w:ilvl="6" w:tplc="0C09000F" w:tentative="true">
      <w:start w:val="1"/>
      <w:numFmt w:val="decimal"/>
      <w:lvlText w:val="%7."/>
      <w:lvlJc w:val="left"/>
      <w:pPr>
        <w:ind w:left="5040" w:hanging="360"/>
      </w:pPr>
    </w:lvl>
    <w:lvl w:ilvl="7" w:tplc="0C090019" w:tentative="true">
      <w:start w:val="1"/>
      <w:numFmt w:val="lowerLetter"/>
      <w:lvlText w:val="%8."/>
      <w:lvlJc w:val="left"/>
      <w:pPr>
        <w:ind w:left="5760" w:hanging="360"/>
      </w:pPr>
    </w:lvl>
    <w:lvl w:ilvl="8" w:tplc="0C09001B" w:tentative="true">
      <w:start w:val="1"/>
      <w:numFmt w:val="lowerRoman"/>
      <w:lvlText w:val="%9."/>
      <w:lvlJc w:val="right"/>
      <w:pPr>
        <w:ind w:left="6480" w:hanging="180"/>
      </w:pPr>
    </w:lvl>
  </w:abstractNum>
  <w:num w:numId="1">
    <w:abstractNumId w:val="1"/>
  </w:num>
  <w:num w:numId="2">
    <w:abstractNumId w:val="0"/>
  </w:num>
</w:numbering>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uk-UA" w:eastAsia="uk-UA"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uk-UA" w:eastAsia="uk-UA" w:bidi="ar-SA"/>
    </w:r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image" Target="media/document_image_rId3.gif"/><Relationship Id="rId7"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image" Target="media/document_image_rId5.png"/><Relationship Id="rId4" Type="http://schemas.openxmlformats.org/officeDocument/2006/relationships/image" Target="media/document_image_rId4.png"/></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91B308DFD1B69845BD5B70CA9D1525D9" ma:contentTypeVersion="15" ma:contentTypeDescription="Створення нового документа." ma:contentTypeScope="" ma:versionID="a2cc564aee8da1ef7bd86b5dfc8efac3">
  <xsd:schema xmlns:xsd="http://www.w3.org/2001/XMLSchema" xmlns:xs="http://www.w3.org/2001/XMLSchema" xmlns:p="http://schemas.microsoft.com/office/2006/metadata/properties" xmlns:ns2="da7d07d7-5145-4ed6-99e4-26d0809d42f9" xmlns:ns3="5b7e80e6-8821-4be9-8917-c0ee21c1c9c7" targetNamespace="http://schemas.microsoft.com/office/2006/metadata/properties" ma:root="true" ma:fieldsID="c994ee4c5a2966839a8ac6644a7bf6f2" ns2:_="" ns3:_="">
    <xsd:import namespace="da7d07d7-5145-4ed6-99e4-26d0809d42f9"/>
    <xsd:import namespace="5b7e80e6-8821-4be9-8917-c0ee21c1c9c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3:SharedWithUsers" minOccurs="0"/>
                <xsd:element ref="ns3:SharedWithDetails"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7d07d7-5145-4ed6-99e4-26d0809d42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Теги зображень" ma:readOnly="false" ma:fieldId="{5cf76f15-5ced-4ddc-b409-7134ff3c332f}" ma:taxonomyMulti="true" ma:sspId="190df430-6475-4a1d-8646-ae46a32db56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b7e80e6-8821-4be9-8917-c0ee21c1c9c7"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f4202357-4221-450e-bc2b-29806c01b8e6}" ma:internalName="TaxCatchAll" ma:showField="CatchAllData" ma:web="5b7e80e6-8821-4be9-8917-c0ee21c1c9c7">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a7d07d7-5145-4ed6-99e4-26d0809d42f9">
      <Terms xmlns="http://schemas.microsoft.com/office/infopath/2007/PartnerControls"/>
    </lcf76f155ced4ddcb4097134ff3c332f>
    <TaxCatchAll xmlns="5b7e80e6-8821-4be9-8917-c0ee21c1c9c7" xsi:nil="true"/>
  </documentManagement>
</p:properties>
</file>

<file path=customXml/itemProps1.xml><?xml version="1.0" encoding="utf-8"?>
<ds:datastoreItem xmlns:ds="http://schemas.openxmlformats.org/officeDocument/2006/customXml" ds:itemID="{A9795797-71EA-40C0-8B0D-AB0005F0F446}"/>
</file>

<file path=customXml/itemProps2.xml><?xml version="1.0" encoding="utf-8"?>
<ds:datastoreItem xmlns:ds="http://schemas.openxmlformats.org/officeDocument/2006/customXml" ds:itemID="{039A593B-0F84-4F8C-8C2F-85968E318AC3}"/>
</file>

<file path=customXml/itemProps3.xml><?xml version="1.0" encoding="utf-8"?>
<ds:datastoreItem xmlns:ds="http://schemas.openxmlformats.org/officeDocument/2006/customXml" ds:itemID="{A4E0D187-905B-4B59-8FF1-88BDEBBE58E5}"/>
</file>

<file path=docProps/app.xml><?xml version="1.0" encoding="utf-8"?>
<properties:Properties xmlns:vt="http://schemas.openxmlformats.org/officeDocument/2006/docPropsVTypes" xmlns:properties="http://schemas.openxmlformats.org/officeDocument/2006/extended-properties">
  <properties:Application>docx4j</properties:Application>
  <properties:AppVersion>3.3</properties:AppVersion>
</properties: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docx4j</dc:creator>
  <cp:lastModifiedBy>docx4j</cp:lastModifiedB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0x01010091B308DFD1B69845BD5B70CA9D1525D9</vt:lpwstr>
  </property>
</Properties>
</file>